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107" w:rsidRPr="004B7868" w:rsidRDefault="00FC1107" w:rsidP="00CF6078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4B7868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МКОУ «СОШ №3 пос. </w:t>
      </w:r>
      <w:proofErr w:type="spellStart"/>
      <w:r w:rsidRPr="004B7868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Мамедкала</w:t>
      </w:r>
      <w:proofErr w:type="spellEnd"/>
      <w:r w:rsidRPr="004B7868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»</w:t>
      </w:r>
    </w:p>
    <w:p w:rsidR="004B7868" w:rsidRDefault="004B7868" w:rsidP="004B7868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4B7868" w:rsidRDefault="004B7868" w:rsidP="004B7868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4B7868" w:rsidRPr="00AF16F0" w:rsidRDefault="004B7868" w:rsidP="004B7868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AF16F0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Муниципальное бюджетное общеобразовательное учреждение </w:t>
      </w:r>
    </w:p>
    <w:p w:rsidR="004B7868" w:rsidRPr="00AF16F0" w:rsidRDefault="004B7868" w:rsidP="004B7868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Мамедкалинская</w:t>
      </w:r>
      <w:proofErr w:type="spellEnd"/>
      <w:r w:rsidRPr="00AF16F0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 средняя  общеобразовательная школа»</w:t>
      </w:r>
    </w:p>
    <w:p w:rsidR="004B7868" w:rsidRPr="00AF16F0" w:rsidRDefault="004B7868" w:rsidP="004B7868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AF16F0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</w:p>
    <w:p w:rsidR="004B7868" w:rsidRPr="00AF16F0" w:rsidRDefault="004B7868" w:rsidP="004B7868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4B7868" w:rsidRDefault="004B7868" w:rsidP="004B7868">
      <w:pPr>
        <w:suppressAutoHyphens/>
        <w:ind w:right="-2"/>
        <w:rPr>
          <w:rFonts w:ascii="Times New Roman" w:hAnsi="Times New Roman" w:cs="Times New Roman"/>
          <w:b/>
          <w:color w:val="000000" w:themeColor="text1"/>
          <w:sz w:val="72"/>
          <w:szCs w:val="28"/>
          <w:lang w:eastAsia="ar-SA"/>
        </w:rPr>
      </w:pPr>
    </w:p>
    <w:p w:rsidR="004B7868" w:rsidRDefault="004B7868" w:rsidP="004B7868">
      <w:pPr>
        <w:suppressAutoHyphens/>
        <w:ind w:right="-2"/>
        <w:jc w:val="center"/>
        <w:rPr>
          <w:rFonts w:ascii="Times New Roman" w:hAnsi="Times New Roman" w:cs="Times New Roman"/>
          <w:b/>
          <w:color w:val="000000" w:themeColor="text1"/>
          <w:sz w:val="72"/>
          <w:szCs w:val="28"/>
          <w:lang w:eastAsia="ar-SA"/>
        </w:rPr>
      </w:pPr>
    </w:p>
    <w:p w:rsidR="004B7868" w:rsidRPr="00582C38" w:rsidRDefault="004B7868" w:rsidP="004B7868">
      <w:pPr>
        <w:suppressAutoHyphens/>
        <w:ind w:right="-2"/>
        <w:jc w:val="center"/>
        <w:rPr>
          <w:rFonts w:ascii="Times New Roman" w:hAnsi="Times New Roman" w:cs="Times New Roman"/>
          <w:b/>
          <w:color w:val="000000" w:themeColor="text1"/>
          <w:sz w:val="72"/>
          <w:szCs w:val="28"/>
          <w:lang w:eastAsia="ar-SA"/>
        </w:rPr>
      </w:pPr>
      <w:r w:rsidRPr="00582C38">
        <w:rPr>
          <w:rFonts w:ascii="Times New Roman" w:hAnsi="Times New Roman" w:cs="Times New Roman"/>
          <w:b/>
          <w:color w:val="000000" w:themeColor="text1"/>
          <w:sz w:val="72"/>
          <w:szCs w:val="28"/>
          <w:lang w:eastAsia="ar-SA"/>
        </w:rPr>
        <w:t>Рабочая программа</w:t>
      </w:r>
    </w:p>
    <w:p w:rsidR="004B7868" w:rsidRPr="00582C38" w:rsidRDefault="004B7868" w:rsidP="004B7868">
      <w:pPr>
        <w:suppressAutoHyphens/>
        <w:ind w:right="-2"/>
        <w:jc w:val="center"/>
        <w:rPr>
          <w:rFonts w:ascii="Times New Roman" w:hAnsi="Times New Roman" w:cs="Times New Roman"/>
          <w:b/>
          <w:i/>
          <w:color w:val="000000" w:themeColor="text1"/>
          <w:sz w:val="52"/>
          <w:szCs w:val="28"/>
          <w:lang w:eastAsia="ar-SA"/>
        </w:rPr>
      </w:pPr>
      <w:r>
        <w:rPr>
          <w:rFonts w:ascii="Times New Roman" w:hAnsi="Times New Roman" w:cs="Times New Roman"/>
          <w:b/>
          <w:i/>
          <w:color w:val="000000" w:themeColor="text1"/>
          <w:sz w:val="52"/>
          <w:szCs w:val="28"/>
          <w:lang w:eastAsia="ar-SA"/>
        </w:rPr>
        <w:t>по технологии для  5-8 классов</w:t>
      </w:r>
    </w:p>
    <w:p w:rsidR="004B7868" w:rsidRPr="00582C38" w:rsidRDefault="004B7868" w:rsidP="004B7868">
      <w:pPr>
        <w:suppressAutoHyphens/>
        <w:ind w:right="-2"/>
        <w:jc w:val="center"/>
        <w:rPr>
          <w:rFonts w:ascii="Times New Roman" w:hAnsi="Times New Roman" w:cs="Times New Roman"/>
          <w:i/>
          <w:color w:val="000000" w:themeColor="text1"/>
          <w:sz w:val="40"/>
          <w:szCs w:val="24"/>
          <w:lang w:eastAsia="ar-SA"/>
        </w:rPr>
      </w:pPr>
      <w:r w:rsidRPr="00582C38">
        <w:rPr>
          <w:rFonts w:ascii="Times New Roman" w:hAnsi="Times New Roman" w:cs="Times New Roman"/>
          <w:b/>
          <w:i/>
          <w:color w:val="000000" w:themeColor="text1"/>
          <w:sz w:val="44"/>
          <w:szCs w:val="28"/>
          <w:lang w:eastAsia="ar-SA"/>
        </w:rPr>
        <w:t>на 2019 – 2020 учебный год</w:t>
      </w:r>
    </w:p>
    <w:p w:rsidR="004B7868" w:rsidRPr="00AF16F0" w:rsidRDefault="004B7868" w:rsidP="004B7868">
      <w:pPr>
        <w:suppressAutoHyphens/>
        <w:ind w:right="-2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4B7868" w:rsidRPr="00582C38" w:rsidRDefault="004B7868" w:rsidP="004B7868">
      <w:pPr>
        <w:suppressAutoHyphens/>
        <w:ind w:right="-2"/>
        <w:jc w:val="center"/>
        <w:rPr>
          <w:rFonts w:ascii="Times New Roman" w:hAnsi="Times New Roman" w:cs="Times New Roman"/>
          <w:b/>
          <w:color w:val="000000" w:themeColor="text1"/>
          <w:sz w:val="40"/>
          <w:szCs w:val="28"/>
          <w:lang w:eastAsia="ar-SA"/>
        </w:rPr>
      </w:pPr>
      <w:r w:rsidRPr="00582C38">
        <w:rPr>
          <w:rFonts w:ascii="Times New Roman" w:hAnsi="Times New Roman" w:cs="Times New Roman"/>
          <w:b/>
          <w:color w:val="000000" w:themeColor="text1"/>
          <w:sz w:val="40"/>
          <w:szCs w:val="28"/>
          <w:lang w:eastAsia="ar-SA"/>
        </w:rPr>
        <w:t>Образовательная область:</w:t>
      </w:r>
      <w:r w:rsidRPr="00582C38">
        <w:rPr>
          <w:rFonts w:ascii="Times New Roman" w:hAnsi="Times New Roman" w:cs="Times New Roman"/>
          <w:b/>
          <w:color w:val="000000" w:themeColor="text1"/>
          <w:sz w:val="36"/>
          <w:szCs w:val="24"/>
          <w:lang w:eastAsia="ar-SA"/>
        </w:rPr>
        <w:t xml:space="preserve"> </w:t>
      </w:r>
      <w:r w:rsidRPr="00582C38">
        <w:rPr>
          <w:rFonts w:ascii="Times New Roman" w:hAnsi="Times New Roman" w:cs="Times New Roman"/>
          <w:b/>
          <w:color w:val="000000" w:themeColor="text1"/>
          <w:sz w:val="40"/>
          <w:szCs w:val="28"/>
          <w:lang w:eastAsia="ar-SA"/>
        </w:rPr>
        <w:t>«Технология» (ФГОС)</w:t>
      </w:r>
    </w:p>
    <w:p w:rsidR="00FC1107" w:rsidRDefault="00FC1107" w:rsidP="00CF6078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56"/>
          <w:szCs w:val="24"/>
          <w:lang w:eastAsia="ru-RU"/>
        </w:rPr>
      </w:pPr>
    </w:p>
    <w:p w:rsidR="00FC1107" w:rsidRDefault="00FC1107" w:rsidP="00CF6078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56"/>
          <w:szCs w:val="24"/>
          <w:lang w:eastAsia="ru-RU"/>
        </w:rPr>
      </w:pPr>
    </w:p>
    <w:p w:rsidR="00FC1107" w:rsidRDefault="00FC1107" w:rsidP="00CF6078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56"/>
          <w:szCs w:val="24"/>
          <w:lang w:eastAsia="ru-RU"/>
        </w:rPr>
      </w:pPr>
    </w:p>
    <w:p w:rsidR="00FC1107" w:rsidRDefault="00FC1107" w:rsidP="00FC110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</w:p>
    <w:p w:rsidR="00FC1107" w:rsidRDefault="00FC1107" w:rsidP="00FC110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</w:p>
    <w:p w:rsidR="00FC1107" w:rsidRDefault="00FC1107" w:rsidP="00FC110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</w:p>
    <w:p w:rsidR="00FC1107" w:rsidRPr="00FC1107" w:rsidRDefault="00FC1107" w:rsidP="00FC1107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</w:pPr>
      <w:r w:rsidRPr="00FC1107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>Преподаватель:</w:t>
      </w:r>
      <w:r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 xml:space="preserve">    </w:t>
      </w:r>
      <w:r w:rsidRPr="00FC1107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 xml:space="preserve"> </w:t>
      </w:r>
      <w:r w:rsidRPr="00FC1107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Рамазанов </w:t>
      </w:r>
      <w:proofErr w:type="spellStart"/>
      <w:r w:rsidRPr="00FC1107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Зейнуддин</w:t>
      </w:r>
      <w:proofErr w:type="spellEnd"/>
      <w:r w:rsidRPr="00FC1107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</w:t>
      </w:r>
      <w:proofErr w:type="spellStart"/>
      <w:r w:rsidRPr="00FC1107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Гаджирамазанович</w:t>
      </w:r>
      <w:proofErr w:type="spellEnd"/>
      <w:r w:rsidRPr="00FC1107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.</w:t>
      </w:r>
    </w:p>
    <w:p w:rsidR="00FC1107" w:rsidRDefault="00FC1107" w:rsidP="00CF6078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1107" w:rsidRPr="00FC1107" w:rsidRDefault="00FC1107" w:rsidP="00CF6078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CF6078" w:rsidRDefault="004B7868" w:rsidP="00FC1107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                  </w:t>
      </w:r>
      <w:r w:rsidR="00B43FA6" w:rsidRPr="00B43F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B43FA6" w:rsidRPr="00B43FA6" w:rsidRDefault="00B43FA6" w:rsidP="00CF6078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Общая характеристика программы</w:t>
      </w:r>
    </w:p>
    <w:p w:rsidR="00B43FA6" w:rsidRPr="00B43FA6" w:rsidRDefault="00B43FA6" w:rsidP="00CF607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Рабочая программа составлена на основе</w:t>
      </w:r>
      <w:r w:rsidR="00C641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C641B1" w:rsidRPr="00C641B1" w:rsidRDefault="00C641B1" w:rsidP="00CF607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641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Федеральный закон «Об</w:t>
      </w:r>
      <w:r w:rsidR="006F63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образовании в РФ» от 29.12.2015</w:t>
      </w:r>
      <w:r w:rsidRPr="00C641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 № 273-ФЗ.</w:t>
      </w:r>
    </w:p>
    <w:p w:rsidR="00C641B1" w:rsidRPr="00C641B1" w:rsidRDefault="00C641B1" w:rsidP="00CF607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641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ФГОС основного общего образования - утвержден прика</w:t>
      </w:r>
      <w:r w:rsidR="006F63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зом </w:t>
      </w:r>
      <w:proofErr w:type="spellStart"/>
      <w:r w:rsidR="006F63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="006F63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РФ от 17.12.2013</w:t>
      </w:r>
      <w:r w:rsidRPr="00C641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 № 1897 с изменениями, утвержденными приказами Минобрнауки РФ от 29.12.2014 г. № 1644 и от 31.12. 2015 года № 1577;</w:t>
      </w:r>
    </w:p>
    <w:p w:rsidR="00C641B1" w:rsidRPr="00C641B1" w:rsidRDefault="00C641B1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641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Примерная ООП ООО (одобрена решением федерального учебно-методического объединения по общему образова</w:t>
      </w:r>
      <w:r w:rsidR="006F63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нию — протокол от 8 апреля  2016</w:t>
      </w:r>
      <w:r w:rsidRPr="00C641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 № 1/15, в редакци</w:t>
      </w:r>
      <w:r w:rsidR="006F63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протокола № 3/15 от 28.10.2016</w:t>
      </w:r>
      <w:r w:rsidRPr="00C641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федерального учебно-методического объединения по общему образованию). </w:t>
      </w:r>
    </w:p>
    <w:p w:rsidR="00C641B1" w:rsidRPr="00C641B1" w:rsidRDefault="00C641B1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641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Федеральный перечень учебник</w:t>
      </w:r>
      <w:r w:rsidR="006F63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ов (приказ </w:t>
      </w:r>
      <w:proofErr w:type="spellStart"/>
      <w:r w:rsidR="006F63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МОиН</w:t>
      </w:r>
      <w:proofErr w:type="spellEnd"/>
      <w:r w:rsidR="006F63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РФ от 31 03.2016</w:t>
      </w:r>
      <w:r w:rsidRPr="00C641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г., № 253)</w:t>
      </w:r>
    </w:p>
    <w:p w:rsidR="00B43FA6" w:rsidRPr="00C641B1" w:rsidRDefault="00C641B1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Данная рабочая программа ориентирована на ис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пользование учебника «Технология. Индустриальные технологии. 5 класс».  Учебник для учащихся общеобразовательных учреждений. / А.Т. Тищенко.  В.Д.</w:t>
      </w:r>
      <w:r w:rsidRPr="00C641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Симоненко. - М.: </w:t>
      </w:r>
      <w:proofErr w:type="spellStart"/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Вентана</w:t>
      </w:r>
      <w:proofErr w:type="spellEnd"/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Граф, 201</w:t>
      </w:r>
      <w:r w:rsidR="006F63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  <w:bookmarkStart w:id="0" w:name="_GoBack"/>
      <w:bookmarkEnd w:id="0"/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Цели обучения:</w:t>
      </w:r>
    </w:p>
    <w:p w:rsidR="00B43FA6" w:rsidRPr="00B43FA6" w:rsidRDefault="00B43FA6" w:rsidP="00F04091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 целостного представления о техносфере, основанного на приобретённых знаниях, умениях и спосо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бах деятельности;</w:t>
      </w:r>
    </w:p>
    <w:p w:rsidR="00B43FA6" w:rsidRPr="00B43FA6" w:rsidRDefault="00B43FA6" w:rsidP="00F04091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Calibri" w:hAnsi="Times New Roman" w:cs="Times New Roman"/>
          <w:sz w:val="20"/>
          <w:szCs w:val="20"/>
          <w:lang w:eastAsia="ru-RU"/>
        </w:rPr>
        <w:t>формирование у молодых людей системы социальных ценностей: понимание ценности технологического образования, значимости прикладного знания для каждого человека, общественной потребности в развитии науки, техники и технологий, отношения к технологии как возможной области будущей практической деятельности;</w:t>
      </w:r>
    </w:p>
    <w:p w:rsidR="00B43FA6" w:rsidRPr="00B43FA6" w:rsidRDefault="00B43FA6" w:rsidP="00F04091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становление системы технических и технологических знаний и умений, воспитание трудовых, гражданских и патриотических качеств личности; </w:t>
      </w:r>
    </w:p>
    <w:p w:rsidR="00B43FA6" w:rsidRPr="00B43FA6" w:rsidRDefault="00B43FA6" w:rsidP="00F04091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приобретение опыта разнообразной практической деятель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ности с техническими объектами, опыта познания и само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образования, опыта созидательной, преобразующей, твор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ческой деятельности;</w:t>
      </w:r>
      <w:r w:rsidRPr="00B43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3FA6" w:rsidRPr="00B43FA6" w:rsidRDefault="00B43FA6" w:rsidP="00F04091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 готовности и способности к выбору инди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видуальной траектории последующего профессионального образования для деятельности в сфере промышленного про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изводства;</w:t>
      </w:r>
      <w:r w:rsidRPr="00B43FA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</w:p>
    <w:p w:rsidR="00B43FA6" w:rsidRPr="00B43FA6" w:rsidRDefault="00B43FA6" w:rsidP="00F04091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становление у школьников целостного представления о современном мире и роли техники и технологии в нем; умение объяснять объекты и процессы окружающей действительности природной, социальной, культурной, технической среды, используя для этого технико-технологические знания.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FA6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Задачи обучения:</w:t>
      </w:r>
      <w:r w:rsidRPr="00B43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3FA6" w:rsidRPr="00B43FA6" w:rsidRDefault="00B43FA6" w:rsidP="004B7868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овладение</w:t>
      </w:r>
      <w:r w:rsidRPr="00B43FA6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 xml:space="preserve"> необходимыми в повседневной жизни базовыми приемами ручного и механизированного труда с использованием распространенных инструментов, механизмов и машин, способами управления отдельными видами распространенной в быту техники, необходимой в обыденной жизни и будущей профессиональной деятельности;</w:t>
      </w:r>
    </w:p>
    <w:p w:rsidR="00B43FA6" w:rsidRPr="00B43FA6" w:rsidRDefault="00B43FA6" w:rsidP="004B7868">
      <w:pPr>
        <w:numPr>
          <w:ilvl w:val="0"/>
          <w:numId w:val="6"/>
        </w:numPr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Calibri" w:hAnsi="Times New Roman" w:cs="Times New Roman"/>
          <w:sz w:val="20"/>
          <w:szCs w:val="20"/>
          <w:lang w:eastAsia="ru-RU"/>
        </w:rPr>
        <w:t>развитие личности обучающихся, их интеллектуальное и нравственное совершенствование, формирование у них толерантных отношений и экологически целесообразного поведения в быту и трудовой деятельности;</w:t>
      </w:r>
    </w:p>
    <w:p w:rsidR="00B43FA6" w:rsidRPr="00B43FA6" w:rsidRDefault="00B43FA6" w:rsidP="004B7868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Calibri" w:hAnsi="Times New Roman" w:cs="Times New Roman"/>
          <w:sz w:val="20"/>
          <w:szCs w:val="20"/>
          <w:lang w:eastAsia="ru-RU"/>
        </w:rPr>
        <w:t>приобретение опыта созидательной и творческой деятельности, опыта познания и самообразования; навыков, составляющих основу ключевых компетентностей и имеющих универсальное значение для различных видов деятельности</w:t>
      </w:r>
      <w:r w:rsidRPr="00B43FA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B43FA6" w:rsidRPr="00560507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05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Приоритетными методами обучения индустриальным техно</w:t>
      </w:r>
      <w:r w:rsidRPr="005605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логиям являются упражнения, лабораторно-практические и прак</w:t>
      </w:r>
      <w:r w:rsidRPr="005605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тические работы, выполнение творческих проектов. Лаборатор</w:t>
      </w:r>
      <w:r w:rsidRPr="005605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но-практические работы выполняются преимущественно по ма</w:t>
      </w:r>
      <w:r w:rsidRPr="005605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териаловедению и машиноведению. Все практические работы направлены на освоение различных технологий обработки мате</w:t>
      </w:r>
      <w:r w:rsidRPr="005605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риалов, выполнение графических и расчётных операций, освое</w:t>
      </w:r>
      <w:r w:rsidRPr="005605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ние строительно-отделочных, ремонтных, санитарно-технических, электромонтажных работ и выполнение проектов.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0D6632" w:rsidRDefault="000D6632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0D6632" w:rsidRDefault="000D6632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СОДЕРЖАНИЕ ПРОГРАММЫ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Раздел «Технологии обработки конструкционных материалов»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 xml:space="preserve">Тема 1. Технологии ручной обработки </w:t>
      </w:r>
      <w:r w:rsidRPr="00B43FA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д</w:t>
      </w:r>
      <w:r w:rsidRPr="00B43FA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>ревесины и древесных материалов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Теоретические сведения. 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Древесина как природный конст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рукционный материал, её строение, свойства и области приме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нения. Пиломатериалы, их виды, области применения. Виды древесных материалов, свойства, области применения.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Понятия «изделие» и «деталь». Графическое изображение деталей и изделий. Графическая документация: технический ри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сунок, эскиз, чертёж. Линии и условные обозначения. Прямо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угольные проекции па одну, две и три плоскости (виды чертежа).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Столярный верстак, его устройство. Ручные инструменты и приспособления для обработки древесины и древесных мате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риалов.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Последовательность изготовления деталей из древесины. Технологический процесс, технологическая карта.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Разметка заготовок из древесины. Виды контрольно-измери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тельных и разметочных инструментов, применяемых при изго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товлении изделий из древесины.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Основные технологические операции ручной обработки древесины: пиление, строгание, сверление, зачистка деталей и изделий; контроль качества. Приспособления для ручной обработки древесины. Изготовление деталей различных геомет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рических форм ручными инструментами.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Сборка деталей изделия из древесины с помощью гвоздей, шурупов, саморезов и клея. Отделка деталей и изделий тониро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ванием и лакированием.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Правила безопасного труда при работе ручными столярны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ми инструментами.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Лабораторно-практические и практические работы. 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Распознавание древесины и древесных материалов.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Чтение чертежа. Выполнение эскиза или технического ри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сунка детали из древесины.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Организация рабочего места для столярных работ.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Разработка последовательности изготовления деталей из дре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весины.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Разметка заготовок из древесины; способы применения кон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трольно-измерительных и разметочных инструментов.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Ознакомление с видами и рациональными приёмами работы ручными инструментами при пилении, строгании, сверлении, зачистке деталей и изделий. Защитная и декоративная отделка изделий.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Изготовление деталей и изделий по техническим рисункам, эскизам, чертежам и технологическим картам. Соединение дета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лей из древесины с помощью гвоздей, шурупов (саморезов), клея. Выявление дефектов в детали и их устранение. Соблюдение пра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вил безопасной работы при использовании ручных инструмен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тов, приспособлений и оборудования. Уборка рабочего места.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>Тема 2. Технологии ручной обработки металлов и искусственных материалов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Теоретические сведения. 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Металлы и их сплавы, область применения. Чёрные и цветные металлы. Основные технологи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ческие свойства металлов. Способы обработки отливок из метал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ла. Тонколистовой металл и проволока. Профессии, связанные с производством металлов.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Виды и свойства искусственных материалов. Назначение и область применения искусственных материалов. Особенности обработки искусственных материалов. Экологическая безопас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ность при обработке, применении и утилизации искусственных материалов.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Рабочее место для ручной обработки металлов. Слесарный верстак и его назначение. Устройство слесарных тисков. Инстру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менты и приспособления для ручной обработки металлов и ис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кусственных материалов, их назначение и способы приме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нения.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Графические изображения деталей из металлов и искусст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венных материалов. Применение ПК для разработки графиче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ской документации.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Технологии изготовления изделий из металлов и искусст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венных материалов ручными инструментами. Технологические карты.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Технологические операции обработки металлов ручными ин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струментами: правка, разметка, резание, гибка, зачистка, сверле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ние.  Особенности выполнения работ.  Основные сведения об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имеющихся на промышленных предприятиях способах правки, резания, гибки, зачистки заготовок, получения отверстий в заго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товках с помощью специального оборудования.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Основные технологические операции обработки искусст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венных материалов ручными инструментами.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Точность обработки и качество поверхности деталей. Кон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трольно-измерительные инструменты, применяемые при изго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товлении деталей из металлов и искусственных материалов.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Сборка изделий из тонколистового металла, проволоки, искусственных материалов. Соединение заклёпками. Соедине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 xml:space="preserve">ние тонколистового металла </w:t>
      </w:r>
      <w:proofErr w:type="spellStart"/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фальцевым</w:t>
      </w:r>
      <w:proofErr w:type="spellEnd"/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швом.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Способы отделки поверхностей изделий из металлов и ис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кусственных материалов.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Профессии, связанные с ручной обработкой металлов.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Правила безопасного труда при ручной обработке металлов.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Лабораторно-практические и практические работы. 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Ознакомление с образцами тонколистового металла и проволо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ки, исследование их свойств.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Ознакомление с видами и свойствами искусственных мате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риалов.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Организация рабочего места для ручной обработки метал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лов. Ознакомление с устройством слесарного верстака и тис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ков. Соблюдение правил безопасного труда. Уборка рабочего места.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Чтение чертежей. Графическое изображение изделий из тон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колистового металла, проволоки и искусственных материалов. Разработка графической документации с помощью ПК.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Разработка технологии изготовления деталей из металлов и искусственных материалов.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Правка заготовок из тонколистового металла и проволоки. Инструменты и приспособления для правки.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Разметка заготовок из тонколистового металла, проволоки, пластмассы. Отработка навыков работы с инструментами для слесарной разметки.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Резание заготовок из тонколистового металла, проволоки, искусственных материалов.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Зачистка деталей из тонколистового металла, проволоки, пластмассы.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Гибка заготовок из тонколистового металла, проволоки. Отработка навыков работы с инструментами и приспособления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ми для гибки.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Получение отверстий в заготовках из металлов и искусст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венных материалов. Применение электрической (аккумулятор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ной) дрели для сверления отверстий.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Соединение деталей из тонколистового металла, проволоки, искусственных материалов.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Отделка изделий из тонколистового металла, проволоки, искусственных материалов.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Изготовление деталей из тонколистового металла, проволо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ки, искусственных материалов по эскизам, чертежам и техноло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гическим картам. Визуальный и инструментальный контроль качества деталей. Выявление дефектов и их устранение.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>Тема 3. Технологии машинной обработки металлов и искусственных материалов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Теоретические сведения. 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Понятие о машинах и механизмах. Виды механизмов. Виды соединений. Простые и сложные детали. Профессии, связанные с обслуживанием машин и механизмов.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Сверлильный станок: назначение, устройство. Организация рабочего места для работы на сверлильном станке. Инструмен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ты и приспособления для работы на сверлильном станке. Прави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ла безопасного труда при работе на сверлильном станке.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Изготовление деталей из тонколистового металла, проволо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ки, искусственных материалов по эскизам, чертежам и техноло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гическим картам.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Лабораторно-практические и практические работы. 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Озна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комление с механизмами, машинами, соединениями, деталями.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Ознакомление с устройством настольного сверлильного стан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ка, с приспособлениями и инструментами для работы на станке.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Отработка навыков работы на сверлильном станке. Приме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нение контрольно-измерительных инструментов при сверлиль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ных работах.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>Тема 4. Технологии художественно-прикладной обработки материалов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Теоретические сведения. 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Традиционные виды декоратив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но-прикладного творчества и народных промыслов при работе с древесиной. Единство функционального назначения, формы и художественного оформления изделия.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Технологии художественно-прикладной обработки материа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лов. Выпиливание лобзиком. Материалы, инструменты и приспособления для выпиливания. Организация рабочего места. Приёмы выполнения работ. Правила безопасного труда.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Технология выжигания по дереву. Материалы, инструменты и приспособления для выжигания. Организация рабочего места. 11риёмы выполнения работ. Правила безопасного труда.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Лабораторно-практические и практические работы. В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ыпиливание изделий из древесины и искусственных материа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лов лобзиком, их отделка. Определение требований к создавае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мому изделию.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Отделка изделий из древесины выжиганием. Разработка эски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зов изделий и их декоративного оформления.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Изготовление изделий декоративно-прикладного творчест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ва по эскизам и чертежам. Отделка и презентация изделий.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Раздел «Технологии домашнего хозяйства»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>Тема 1. Технологии ремонта деталей интерьера, одежды и обуви и ухода за ними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Теоретические сведения. 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Интерьер жилого помещения. Тре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бования к интерьеру помещений в городском и сельском доме. Прихожая, гостиная, детская комната, спальня, кухня: их назна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чение, оборудование, необходимый набор мебели, декоратив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ное убранство.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Способы ухода за различными видами напольных покрытий, лакированной и мягкой мебели, их мелкий ремонт. Способы удаления пятен с обивки мебели.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Технология ухода за кухней. Средства для ухода за стенами, раковинами, посудой, кухонной мебелью.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Экологические аспекты применения современных химически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x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средств и препаратов в быту.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Технологии ухода за одеждой: хранение, чистка и стирка одежды. Технологии ухода за обувью.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Профессии в сфере обслуживания и сервиса.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Лабораторно-практические и практические работы. 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Выполнение мелкого ремонта одежды, чистки обуви, восстановление лакокрасочных </w:t>
      </w:r>
      <w:r w:rsidR="00C16864"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покрытий на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мебели.  </w:t>
      </w:r>
      <w:r w:rsidR="00C16864"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Удаление пятен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одежды и обивки мебели. Соблюдение правил безопасного труда и гигиены.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Изготовление полезных для дома вещей (из древесины и металла).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Тема 2. Эстетика и экология жилища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Теоретические сведения. 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Требования к интерьеру жилища: эстетические, экологические, эргономические.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Оценка и регулирование микроклимата в доме. Современ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ные приборы для поддержания температурного режима, влажно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сти и состояния воздушной среды. Роль освещения в интерьере.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Подбор на основе рекламной информации современной бы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товой техники с учётом потребностей и доходов семьи. Правила пользования бытовой техникой.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Лабораторно-практические и практические работы. 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Оценка микроклимата в помещении. Подбор бытовой техники по рекламным проспектам.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Разработка плана размещения осветительных приборов. Раз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работка планов размещения бытовых приборов.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Изготовление полезных для дома вещей (из древесины и ме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талла).</w:t>
      </w:r>
    </w:p>
    <w:p w:rsid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</w:pPr>
    </w:p>
    <w:p w:rsidR="000D6632" w:rsidRPr="00B43FA6" w:rsidRDefault="000D6632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</w:pP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Раздел «Технологии исследовательской и опытнической деятельности»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>Тема 1. Исследовательская и созидательная деятельность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Теоретические сведения. 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Понятие творческого проекта. Порядок выбора темы проекта. Выбор тем проектов на основе потребностей и спроса на рынке товаров и услуг. Формулирование требований к выбранному изделию.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Обоснование конструкции изделия. Методы поиска информации в книгах, журналах и сети Интернет. Этапы выполнения проекта (поисковый, технологический, заключительный).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Технические и технологические задачи при проектирова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нии изделия, возможные пути их решения (выбор материалов, рациональной конструкции, инструментов и технологий, порядка сборки, вариантов отделки).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Подготовка графической и технологической документации. Расчёт стоимости материалов для изготовления изделия. Окон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чательный контроль и оценка проекта.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Портфолио (журнал достижений) как показатель работы учащегося за учебный год.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Способы проведения презентации проектов. Использова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ние ПК при выполнении и презентации проекта.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Практические работы. 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Обоснование выбора изделия на основе личных потребностей. Поиск необходимой информации использованием сети Интернет.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Выбор видов изделий. Определение состава деталей. Выполнение эскиза, модели изделия. Составление учебной инструкционной карты.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Изготовление деталей, сборка и отделка изделия. Оценка стоимости материалов для изготовления изделия. Подготовка пояснительной записки. Оформление проектных материалов. Презентация проекта.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Варианты творческих проектов из древесины и поделоч</w:t>
      </w:r>
      <w:r w:rsidRPr="00B43FA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softHyphen/>
        <w:t xml:space="preserve">ных материалов: 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предметы обихода и интерьера (подставки для ручек и карандашей, настольная полочка для дисков, полоч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ки для цветов, подставки под горячую посуду, разделочные дос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ки, подвеска для отрывного календаря, домики для птиц, деко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ративные панно, вешалки для одежды, рамки для фотографий), стульчик для отдыха на природе, головоломки, игрушки, куклы, модели автомобилей, судов и самолётов, раздаточные материа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лы для учебных занятий и др.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Варианты творческих проектов из металлов и искусст</w:t>
      </w:r>
      <w:r w:rsidRPr="00B43FA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softHyphen/>
        <w:t xml:space="preserve">венных материалов: 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предметы обихода и интерьера (ручки для дверей, подставки для цветов, декоративные подсвечники, под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ставки под горячую посуду, брелок, подставка для книг, декора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тивные цепочки, номер</w:t>
      </w:r>
      <w:r w:rsidR="00C1686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ок на дверь квартиры), отвёртка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коробки для мелких деталей, головолом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ки, блёсны, наглядные пособия и др.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Распределение учебных часов по разделам программы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Количество часов, отводимых на изучение каждой темы, приведено в таблице:</w:t>
      </w:r>
    </w:p>
    <w:tbl>
      <w:tblPr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98"/>
        <w:gridCol w:w="1173"/>
      </w:tblGrid>
      <w:tr w:rsidR="00B43FA6" w:rsidRPr="00B43FA6" w:rsidTr="000D6632">
        <w:tc>
          <w:tcPr>
            <w:tcW w:w="7198" w:type="dxa"/>
            <w:shd w:val="clear" w:color="auto" w:fill="auto"/>
          </w:tcPr>
          <w:p w:rsidR="00B43FA6" w:rsidRPr="00B43FA6" w:rsidRDefault="00B43FA6" w:rsidP="000D6632">
            <w:pPr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Разделы и темы программы</w:t>
            </w:r>
          </w:p>
        </w:tc>
        <w:tc>
          <w:tcPr>
            <w:tcW w:w="1173" w:type="dxa"/>
            <w:shd w:val="clear" w:color="auto" w:fill="auto"/>
          </w:tcPr>
          <w:p w:rsidR="00B43FA6" w:rsidRPr="00B43FA6" w:rsidRDefault="000D6632" w:rsidP="000D6632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часов</w:t>
            </w:r>
          </w:p>
        </w:tc>
      </w:tr>
      <w:tr w:rsidR="00B43FA6" w:rsidRPr="00B43FA6" w:rsidTr="000D6632">
        <w:tc>
          <w:tcPr>
            <w:tcW w:w="7198" w:type="dxa"/>
            <w:shd w:val="clear" w:color="auto" w:fill="auto"/>
          </w:tcPr>
          <w:p w:rsidR="00B43FA6" w:rsidRPr="00B43FA6" w:rsidRDefault="00B43FA6" w:rsidP="00F04091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Технологии обработки конструкцион</w:t>
            </w:r>
            <w:r w:rsidRPr="00B43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softHyphen/>
              <w:t xml:space="preserve">ных материалов </w:t>
            </w:r>
            <w:r w:rsidRPr="00B43F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(50 ч)</w:t>
            </w:r>
          </w:p>
          <w:p w:rsidR="00B43FA6" w:rsidRPr="00B43FA6" w:rsidRDefault="00B43FA6" w:rsidP="00F04091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Технологии ручной обработки древе</w:t>
            </w:r>
            <w:r w:rsidRPr="00B43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сины и древесных материалов</w:t>
            </w:r>
          </w:p>
          <w:p w:rsidR="00B43FA6" w:rsidRPr="00B43FA6" w:rsidRDefault="00B43FA6" w:rsidP="00F04091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Технологии ручной обработки метал</w:t>
            </w:r>
            <w:r w:rsidRPr="00B43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лов и искусственных материалов</w:t>
            </w:r>
          </w:p>
          <w:p w:rsidR="00B43FA6" w:rsidRPr="00B43FA6" w:rsidRDefault="00B43FA6" w:rsidP="00F04091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Технологии машинной обработки металлов и искусственных материалов</w:t>
            </w:r>
          </w:p>
          <w:p w:rsidR="00B43FA6" w:rsidRPr="00B43FA6" w:rsidRDefault="00B43FA6" w:rsidP="00F04091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4.Технологии художественно-приклад</w:t>
            </w:r>
            <w:r w:rsidRPr="00B43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ной обработки материалов</w:t>
            </w:r>
          </w:p>
        </w:tc>
        <w:tc>
          <w:tcPr>
            <w:tcW w:w="1173" w:type="dxa"/>
            <w:shd w:val="clear" w:color="auto" w:fill="auto"/>
          </w:tcPr>
          <w:p w:rsidR="00B43FA6" w:rsidRPr="00B43FA6" w:rsidRDefault="00B43FA6" w:rsidP="000D663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  <w:p w:rsidR="00B43FA6" w:rsidRPr="00B43FA6" w:rsidRDefault="00B43FA6" w:rsidP="000D663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  <w:p w:rsidR="00B43FA6" w:rsidRPr="00B43FA6" w:rsidRDefault="00B43FA6" w:rsidP="000D6632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  <w:p w:rsidR="00B43FA6" w:rsidRPr="00B43FA6" w:rsidRDefault="00B43FA6" w:rsidP="000D6632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B43FA6" w:rsidRPr="00B43FA6" w:rsidRDefault="00B43FA6" w:rsidP="000D6632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B43FA6" w:rsidRPr="00B43FA6" w:rsidTr="000D6632">
        <w:tc>
          <w:tcPr>
            <w:tcW w:w="7198" w:type="dxa"/>
            <w:shd w:val="clear" w:color="auto" w:fill="auto"/>
          </w:tcPr>
          <w:p w:rsidR="00B43FA6" w:rsidRPr="00B43FA6" w:rsidRDefault="00B43FA6" w:rsidP="00F04091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Технологии домашнего хозяйства </w:t>
            </w:r>
            <w:r w:rsidRPr="00B43FA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(6 ч)</w:t>
            </w:r>
          </w:p>
          <w:p w:rsidR="00B43FA6" w:rsidRPr="00B43FA6" w:rsidRDefault="00B43FA6" w:rsidP="00F04091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Технологии ремонта деталей интерь</w:t>
            </w:r>
            <w:r w:rsidRPr="00B43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ера, одежды и обуви и ухода за ними</w:t>
            </w:r>
          </w:p>
          <w:p w:rsidR="00B43FA6" w:rsidRPr="00B43FA6" w:rsidRDefault="00B43FA6" w:rsidP="00F04091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 Эстетика и экология жилища</w:t>
            </w:r>
          </w:p>
        </w:tc>
        <w:tc>
          <w:tcPr>
            <w:tcW w:w="1173" w:type="dxa"/>
            <w:shd w:val="clear" w:color="auto" w:fill="auto"/>
          </w:tcPr>
          <w:p w:rsidR="00B43FA6" w:rsidRPr="00B43FA6" w:rsidRDefault="00B43FA6" w:rsidP="000D6632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6</w:t>
            </w:r>
          </w:p>
          <w:p w:rsidR="00B43FA6" w:rsidRDefault="00B43FA6" w:rsidP="000D6632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:rsidR="000D6632" w:rsidRPr="00B43FA6" w:rsidRDefault="000D6632" w:rsidP="000D6632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43FA6" w:rsidRPr="00B43FA6" w:rsidRDefault="00B43FA6" w:rsidP="000D6632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</w:tr>
      <w:tr w:rsidR="00B43FA6" w:rsidRPr="00B43FA6" w:rsidTr="000D6632">
        <w:tc>
          <w:tcPr>
            <w:tcW w:w="7198" w:type="dxa"/>
            <w:shd w:val="clear" w:color="auto" w:fill="auto"/>
          </w:tcPr>
          <w:p w:rsidR="00B43FA6" w:rsidRPr="00B43FA6" w:rsidRDefault="00B43FA6" w:rsidP="00F04091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Технологии исследовательской и опытнической деятельности </w:t>
            </w:r>
            <w:r w:rsidRPr="00B43FA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(12 ч)</w:t>
            </w:r>
          </w:p>
          <w:p w:rsidR="00B43FA6" w:rsidRPr="00B43FA6" w:rsidRDefault="00B43FA6" w:rsidP="00F04091">
            <w:pPr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Исследовательская и созидательная деятельность</w:t>
            </w:r>
          </w:p>
        </w:tc>
        <w:tc>
          <w:tcPr>
            <w:tcW w:w="1173" w:type="dxa"/>
            <w:shd w:val="clear" w:color="auto" w:fill="auto"/>
          </w:tcPr>
          <w:p w:rsidR="00B43FA6" w:rsidRPr="00B43FA6" w:rsidRDefault="00B43FA6" w:rsidP="000D6632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  <w:p w:rsidR="00B43FA6" w:rsidRPr="00B43FA6" w:rsidRDefault="00B43FA6" w:rsidP="000D6632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B43FA6" w:rsidRPr="00B43FA6" w:rsidTr="000D6632">
        <w:tc>
          <w:tcPr>
            <w:tcW w:w="7198" w:type="dxa"/>
            <w:shd w:val="clear" w:color="auto" w:fill="auto"/>
          </w:tcPr>
          <w:p w:rsidR="00B43FA6" w:rsidRPr="00B43FA6" w:rsidRDefault="00B43FA6" w:rsidP="00F04091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Всего: 68 ч </w:t>
            </w:r>
          </w:p>
        </w:tc>
        <w:tc>
          <w:tcPr>
            <w:tcW w:w="1173" w:type="dxa"/>
            <w:shd w:val="clear" w:color="auto" w:fill="auto"/>
          </w:tcPr>
          <w:p w:rsidR="00B43FA6" w:rsidRPr="00B43FA6" w:rsidRDefault="00B43FA6" w:rsidP="000D6632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68</w:t>
            </w:r>
          </w:p>
        </w:tc>
      </w:tr>
    </w:tbl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Требования к уровню подготовки учащихся к окончанию 5 класса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B43FA6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Изучение технологии в основной школе обеспечивает достижение личностных, метапредметных и предметных результатов.</w:t>
      </w:r>
    </w:p>
    <w:p w:rsidR="00B43FA6" w:rsidRPr="00B43FA6" w:rsidRDefault="00B43FA6" w:rsidP="00F04091">
      <w:pPr>
        <w:suppressAutoHyphens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3FA6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Личностными результатами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освоения учащимися основной школы курса «Технология» являются: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   • проявление познавательных интересов и активности в данной области;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   • развитие трудолюбия и ответственности за качество своей деятельности;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   • овладение установками, нормами и правилами научной организации умственного и физического труда;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   • самооценка умственных и физических способностей для труда в различных сферах с позиций будущей социализации и стратификации;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   • осознание необходимости общественно полезного труда как условия безопасной и эффективной социализации;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   • бережное отношение к природным и хозяйственным ресурсам;</w:t>
      </w:r>
    </w:p>
    <w:p w:rsidR="005F721F" w:rsidRPr="00B43FA6" w:rsidRDefault="005F721F" w:rsidP="00F04091">
      <w:pPr>
        <w:suppressAutoHyphens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>Предметным результатом</w:t>
      </w:r>
      <w:r w:rsidRPr="00B43F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>освоения учащимися основной школы курса «Технология» являются:</w:t>
      </w:r>
    </w:p>
    <w:p w:rsidR="005F721F" w:rsidRPr="00B43FA6" w:rsidRDefault="005F721F" w:rsidP="00F04091">
      <w:pPr>
        <w:suppressAutoHyphens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t>в познавательной сфере:</w:t>
      </w:r>
    </w:p>
    <w:p w:rsidR="005F721F" w:rsidRPr="00B43FA6" w:rsidRDefault="005F721F" w:rsidP="004B7868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t>рациональное использование учебной и дополнительной информации для проектирования и создания объектов труда;</w:t>
      </w:r>
    </w:p>
    <w:p w:rsidR="005F721F" w:rsidRPr="00B43FA6" w:rsidRDefault="005F721F" w:rsidP="004B7868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распознавание видов, назначения и материалов, инструментов и приспособлений, применяемых в технологических процессах при изучении разделов «</w:t>
      </w:r>
      <w:r w:rsidRPr="00B43FA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Технологии обработки конструкцион</w:t>
      </w:r>
      <w:r w:rsidRPr="00B43FA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softHyphen/>
        <w:t>ных материалов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t>», «</w:t>
      </w:r>
      <w:r w:rsidRPr="00B43FA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Технологии домашнего хозяйств</w:t>
      </w:r>
      <w:r w:rsidRPr="00B43F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</w:p>
    <w:p w:rsidR="005F721F" w:rsidRPr="00B43FA6" w:rsidRDefault="005F721F" w:rsidP="004B7868">
      <w:pPr>
        <w:numPr>
          <w:ilvl w:val="0"/>
          <w:numId w:val="3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владение способами научной организации труда, формами деятельности, соответствующими культуре труда;</w:t>
      </w:r>
    </w:p>
    <w:p w:rsidR="005F721F" w:rsidRPr="00B43FA6" w:rsidRDefault="005F721F" w:rsidP="00F04091">
      <w:pPr>
        <w:suppressAutoHyphens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 мотивационной сфере: </w:t>
      </w:r>
    </w:p>
    <w:p w:rsidR="005F721F" w:rsidRPr="00B43FA6" w:rsidRDefault="005F721F" w:rsidP="004B7868">
      <w:pPr>
        <w:numPr>
          <w:ilvl w:val="0"/>
          <w:numId w:val="4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оценивание своей способности и готовности к труду;</w:t>
      </w:r>
    </w:p>
    <w:p w:rsidR="005F721F" w:rsidRPr="00B43FA6" w:rsidRDefault="005F721F" w:rsidP="004B7868">
      <w:pPr>
        <w:numPr>
          <w:ilvl w:val="0"/>
          <w:numId w:val="4"/>
        </w:numPr>
        <w:tabs>
          <w:tab w:val="left" w:pos="284"/>
        </w:tabs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осознание ответственности за качество результатов труда;</w:t>
      </w:r>
    </w:p>
    <w:p w:rsidR="005F721F" w:rsidRPr="00B43FA6" w:rsidRDefault="005F721F" w:rsidP="004B7868">
      <w:pPr>
        <w:numPr>
          <w:ilvl w:val="0"/>
          <w:numId w:val="4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наличие экологической культуры при обосновании выбора объектов труда и выполнении работ;</w:t>
      </w:r>
    </w:p>
    <w:p w:rsidR="005F721F" w:rsidRPr="00B43FA6" w:rsidRDefault="005F721F" w:rsidP="004B7868">
      <w:pPr>
        <w:numPr>
          <w:ilvl w:val="0"/>
          <w:numId w:val="4"/>
        </w:numPr>
        <w:tabs>
          <w:tab w:val="left" w:pos="142"/>
        </w:tabs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стремление к экономичности и бережливости в расходовании времени, материалов при обработке древесины и металлов;</w:t>
      </w:r>
    </w:p>
    <w:p w:rsidR="005F721F" w:rsidRPr="00B43FA6" w:rsidRDefault="005F721F" w:rsidP="00F04091">
      <w:pPr>
        <w:suppressAutoHyphens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>в трудовой сфере:</w:t>
      </w:r>
      <w:r w:rsidRPr="00B43FA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:rsidR="005F721F" w:rsidRPr="00B43FA6" w:rsidRDefault="005F721F" w:rsidP="004B7868">
      <w:pPr>
        <w:numPr>
          <w:ilvl w:val="0"/>
          <w:numId w:val="5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>планирование технологического процесса;</w:t>
      </w:r>
    </w:p>
    <w:p w:rsidR="005F721F" w:rsidRPr="00B43FA6" w:rsidRDefault="005F721F" w:rsidP="004B7868">
      <w:pPr>
        <w:numPr>
          <w:ilvl w:val="0"/>
          <w:numId w:val="5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>подбор материалов, инструментов и оборудования с учетом характера объекта труда и технологической последовательности;</w:t>
      </w:r>
    </w:p>
    <w:p w:rsidR="005F721F" w:rsidRPr="00B43FA6" w:rsidRDefault="005F721F" w:rsidP="004B7868">
      <w:pPr>
        <w:numPr>
          <w:ilvl w:val="0"/>
          <w:numId w:val="5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>соблюдение норм и правил безопасности, правил санитарии и гигиены;</w:t>
      </w:r>
    </w:p>
    <w:p w:rsidR="005F721F" w:rsidRPr="00B43FA6" w:rsidRDefault="005F721F" w:rsidP="004B7868">
      <w:pPr>
        <w:numPr>
          <w:ilvl w:val="0"/>
          <w:numId w:val="5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>контроль промежуточного и конечного результата труда для выявления допущенных ошибок в процессе труда при изучении учебных разделов;</w:t>
      </w:r>
    </w:p>
    <w:p w:rsidR="005F721F" w:rsidRPr="00B43FA6" w:rsidRDefault="005F721F" w:rsidP="00F04091">
      <w:pPr>
        <w:suppressAutoHyphens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>в физиолого-психологической сфере:</w:t>
      </w:r>
    </w:p>
    <w:p w:rsidR="005F721F" w:rsidRPr="00B43FA6" w:rsidRDefault="005F721F" w:rsidP="00F04091">
      <w:pPr>
        <w:suppressAutoHyphens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•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развитие моторики и координации движений рук при работе с ручными инструментами и выполнении операций с помощью машин и механизмов;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•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достижение необходимой точности движений при выполнении различных технологических операций;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•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>соблюдение требуемой величины усилия, прикладываемого к инструменту, с учетом технологических требований;</w:t>
      </w:r>
    </w:p>
    <w:p w:rsidR="005F721F" w:rsidRPr="00B43FA6" w:rsidRDefault="005F721F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 xml:space="preserve">  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•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t>сочетание образного и логического мышления в процессе проектной деятельности;</w:t>
      </w:r>
    </w:p>
    <w:p w:rsidR="005F721F" w:rsidRPr="00B43FA6" w:rsidRDefault="005F721F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t>в эстетической сфере:</w:t>
      </w:r>
      <w:r w:rsidRPr="00B43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721F" w:rsidRPr="00B43FA6" w:rsidRDefault="005F721F" w:rsidP="00CF607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•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t>дизайнерское проектирование изделия или рациональная эстетическая организация работ;</w:t>
      </w:r>
    </w:p>
    <w:p w:rsidR="005F721F" w:rsidRPr="00B43FA6" w:rsidRDefault="005F721F" w:rsidP="00CF607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•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t>моделирование художественного оформления объекта труда при изучении раздела «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Технологии художественно-приклад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ной обработки материалов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t>»;</w:t>
      </w:r>
    </w:p>
    <w:p w:rsidR="005F721F" w:rsidRPr="00B43FA6" w:rsidRDefault="005F721F" w:rsidP="00CF607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•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t>эстетическое и рациональное оснащение рабочего места с учетом требований эргономики и научной организации труда;</w:t>
      </w:r>
      <w:r w:rsidRPr="00B43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721F" w:rsidRPr="00B43FA6" w:rsidRDefault="005F721F" w:rsidP="00CF6078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•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t>рациональный выбор рабочего костюма и опрятное содержание рабочей одежды;</w:t>
      </w:r>
    </w:p>
    <w:p w:rsidR="005F721F" w:rsidRPr="00B43FA6" w:rsidRDefault="005F721F" w:rsidP="00CF607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t>в коммуникативной сфере:</w:t>
      </w:r>
    </w:p>
    <w:p w:rsidR="005F721F" w:rsidRPr="00B43FA6" w:rsidRDefault="005F721F" w:rsidP="00CF607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•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</w:t>
      </w:r>
      <w:r w:rsidRPr="00B43FA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формирование рабочей группы для выполнения проекта;</w:t>
      </w:r>
    </w:p>
    <w:p w:rsidR="005F721F" w:rsidRPr="00B43FA6" w:rsidRDefault="005F721F" w:rsidP="00CF607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•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</w:t>
      </w:r>
      <w:r w:rsidRPr="00B43FA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публичная презентация и защита проекта, изделия, продукта труда;</w:t>
      </w:r>
    </w:p>
    <w:p w:rsidR="005F721F" w:rsidRPr="00B43FA6" w:rsidRDefault="005F721F" w:rsidP="00CF607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•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</w:t>
      </w:r>
      <w:r w:rsidRPr="00B43FA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разработка вариантов рекламных образцов.</w:t>
      </w:r>
    </w:p>
    <w:p w:rsidR="005F721F" w:rsidRDefault="00B43FA6" w:rsidP="00CF6078">
      <w:pPr>
        <w:suppressAutoHyphens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3FA6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Метапредметными результатами</w:t>
      </w:r>
      <w:r w:rsidRPr="00B43FA6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>освоения учащимися основной шко</w:t>
      </w:r>
      <w:r w:rsidR="005F721F">
        <w:rPr>
          <w:rFonts w:ascii="Times New Roman" w:eastAsia="Times New Roman" w:hAnsi="Times New Roman" w:cs="Times New Roman"/>
          <w:sz w:val="20"/>
          <w:szCs w:val="20"/>
          <w:lang w:eastAsia="ar-SA"/>
        </w:rPr>
        <w:t>лы курса «Технология» являются:</w:t>
      </w:r>
    </w:p>
    <w:p w:rsidR="005F721F" w:rsidRDefault="00B43FA6" w:rsidP="00CF6078">
      <w:pPr>
        <w:suppressAutoHyphens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• </w:t>
      </w:r>
      <w:r w:rsidR="005F721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>алгоритмизированное планирование процесса учащимися познават</w:t>
      </w:r>
      <w:r w:rsidR="005F721F">
        <w:rPr>
          <w:rFonts w:ascii="Times New Roman" w:eastAsia="Times New Roman" w:hAnsi="Times New Roman" w:cs="Times New Roman"/>
          <w:sz w:val="20"/>
          <w:szCs w:val="20"/>
          <w:lang w:eastAsia="ar-SA"/>
        </w:rPr>
        <w:t>ельно-трудовой деятельности;</w:t>
      </w:r>
    </w:p>
    <w:p w:rsidR="005F721F" w:rsidRDefault="00B43FA6" w:rsidP="00CF6078">
      <w:pPr>
        <w:suppressAutoHyphens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• </w:t>
      </w:r>
      <w:r w:rsidR="005F721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>овладение необходимыми в повседневной жизни базовыми приемами ручного и механизированного труда с использованием распространенных инструментов и механизмов, способами управления отдельными видами распространенной в быту техники;</w:t>
      </w:r>
    </w:p>
    <w:p w:rsidR="00B43FA6" w:rsidRPr="00B43FA6" w:rsidRDefault="005F721F" w:rsidP="00CF6078">
      <w:pPr>
        <w:suppressAutoHyphens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•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</w:t>
      </w:r>
      <w:r w:rsidR="00B43FA6"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t>умение применять в практической деятельности знаний, полученных при изучении основных наук;</w:t>
      </w:r>
    </w:p>
    <w:p w:rsidR="00B43FA6" w:rsidRPr="00B43FA6" w:rsidRDefault="00B43FA6" w:rsidP="00CF6078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• </w:t>
      </w:r>
      <w:r w:rsidR="005F721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использование дополнительной информации при проектировании и создании объектов труда;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  </w:t>
      </w:r>
      <w:r w:rsidR="005F721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•</w:t>
      </w:r>
      <w:r w:rsidR="005F721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>поиск новых решений возникшей технической или организационной проблемы;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  </w:t>
      </w:r>
      <w:r w:rsidR="005F721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• </w:t>
      </w:r>
      <w:r w:rsidR="005F721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приведение примеров, подбор аргументов, формулирование выводов по обоснованию технико-технологического и организационного решения;    </w:t>
      </w:r>
    </w:p>
    <w:p w:rsidR="00B43FA6" w:rsidRPr="00B43FA6" w:rsidRDefault="005F721F" w:rsidP="00CF6078">
      <w:pPr>
        <w:spacing w:after="0" w:line="36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</w:t>
      </w:r>
      <w:r w:rsidR="00B43FA6"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>•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</w:t>
      </w:r>
      <w:r w:rsidR="00B43FA6"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  <w:r w:rsidR="00B43FA6"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</w:t>
      </w:r>
      <w:r w:rsidR="00B43FA6"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• 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</w:t>
      </w:r>
      <w:r w:rsidR="00B43FA6"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>согласование и координация совместной познавательно-трудовой деятельности с другими ее участниками;</w:t>
      </w:r>
      <w:r w:rsidR="00B43FA6"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</w:t>
      </w:r>
      <w:r w:rsidR="00B43FA6"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•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</w:t>
      </w:r>
      <w:r w:rsidR="00B43FA6"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>объективное оценивание вклада своей познавательно-трудовой деятельности в решение общих задач коллектива;</w:t>
      </w:r>
      <w:r w:rsidR="00B43FA6"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</w:t>
      </w:r>
      <w:r w:rsidR="00B43FA6"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•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</w:t>
      </w:r>
      <w:r w:rsidR="00B43FA6"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>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  <w:r w:rsidR="00B43FA6"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</w:t>
      </w:r>
      <w:r w:rsidR="00B43FA6"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•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</w:t>
      </w:r>
      <w:r w:rsidR="00B43FA6"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>соблюдение норм и правил культуры труда в соответствии с технологической культурой производства;</w:t>
      </w:r>
    </w:p>
    <w:p w:rsidR="00B43FA6" w:rsidRPr="00B43FA6" w:rsidRDefault="00B43FA6" w:rsidP="00CF6078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B43FA6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Место предмета в учебном плане</w:t>
      </w:r>
    </w:p>
    <w:p w:rsidR="00B43FA6" w:rsidRPr="00B43FA6" w:rsidRDefault="00B43FA6" w:rsidP="00CF607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Calibri" w:hAnsi="Times New Roman" w:cs="Times New Roman"/>
          <w:sz w:val="20"/>
          <w:szCs w:val="20"/>
          <w:lang w:eastAsia="ru-RU"/>
        </w:rPr>
        <w:t>Предмет «Технология» является необходимым компонентом общего образования школьников. Его содержание предоставляет молодым людям возможность бесконфликтно войти в мир искусственной, созданной людьми среды техники и технологий, которая называется техносферой и является главной составляющей окружающей человека действительности. Искусственная среда — техносфера — опосредует взаимодействие людей друг с другом, со сферой природы и с социумом.</w:t>
      </w:r>
    </w:p>
    <w:p w:rsidR="00B43FA6" w:rsidRPr="00B43FA6" w:rsidRDefault="00B43FA6" w:rsidP="00CF607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изучение предмета отводится 2 ч в неделю, итого 68 ч за учебный год. </w:t>
      </w:r>
    </w:p>
    <w:p w:rsidR="00B43FA6" w:rsidRPr="00B43FA6" w:rsidRDefault="00B43FA6" w:rsidP="00CF607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Учебное и учебно-методическое обеспечение</w:t>
      </w:r>
    </w:p>
    <w:p w:rsidR="00B43FA6" w:rsidRPr="00B43FA6" w:rsidRDefault="00B43FA6" w:rsidP="00CF607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B43FA6" w:rsidRPr="00B43FA6" w:rsidRDefault="00B43FA6" w:rsidP="00CF6078">
      <w:pPr>
        <w:shd w:val="clear" w:color="auto" w:fill="FFFFFF"/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•</w:t>
      </w:r>
      <w:r w:rsidR="005F721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Стенды и плакаты по технике безопасности; </w:t>
      </w:r>
    </w:p>
    <w:p w:rsidR="00B43FA6" w:rsidRPr="00B43FA6" w:rsidRDefault="00B43FA6" w:rsidP="00CF607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•</w:t>
      </w:r>
      <w:r w:rsidR="005F721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компьютерные слайдовые презентации;</w:t>
      </w:r>
    </w:p>
    <w:p w:rsidR="00B43FA6" w:rsidRPr="00B43FA6" w:rsidRDefault="00B43FA6" w:rsidP="00CF607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•</w:t>
      </w:r>
      <w:r w:rsidR="005F721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t>набор ручных инструментов и приспособлений;</w:t>
      </w:r>
    </w:p>
    <w:p w:rsidR="00B43FA6" w:rsidRPr="00B43FA6" w:rsidRDefault="00B43FA6" w:rsidP="00CF607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•</w:t>
      </w:r>
      <w:r w:rsidR="005F721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обору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дование для лабораторно-практических работ;</w:t>
      </w:r>
    </w:p>
    <w:p w:rsidR="00B43FA6" w:rsidRPr="00B43FA6" w:rsidRDefault="00B43FA6" w:rsidP="00CF607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• </w:t>
      </w:r>
      <w:r w:rsidR="005F721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t>набор электроприборов, машин, оборудования.</w:t>
      </w:r>
    </w:p>
    <w:p w:rsidR="00E00655" w:rsidRPr="00E00655" w:rsidRDefault="00E00655" w:rsidP="00CF6078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Список учебно-методической литературы</w:t>
      </w:r>
    </w:p>
    <w:p w:rsidR="00E00655" w:rsidRPr="00E00655" w:rsidRDefault="00E00655" w:rsidP="00CF6078">
      <w:pPr>
        <w:spacing w:after="0" w:line="36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Учебно-методический комплект </w:t>
      </w:r>
    </w:p>
    <w:p w:rsidR="00E00655" w:rsidRPr="00E00655" w:rsidRDefault="00E00655" w:rsidP="00CF6078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1. Технология. Индустриальные технологии»: 5 класс: учебник для учащихся  общеобразовательных учреждений/ Тищенко А.Т., Симоненко В.Д. – М.</w:t>
      </w:r>
      <w:proofErr w:type="gram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Вентана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-Граф, 201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E00655" w:rsidRPr="00E00655" w:rsidRDefault="00E00655" w:rsidP="00CF6078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Рабочая тетрадь «Технология. Индустриальные технологии» для 5 класса (Тищенко А.Т.,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Буглаева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Н.А. – М.</w:t>
      </w:r>
      <w:proofErr w:type="gram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Вентана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-Граф, 201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E00655" w:rsidRPr="00E00655" w:rsidRDefault="00E00655" w:rsidP="00CF6078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3. Боровков, Ю. А. Технический справочник учителя труда</w:t>
      </w:r>
      <w:proofErr w:type="gram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пособие для учителей 4–8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кл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/Ю. А. Боровков, С. Ф.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Легорнев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Б. А.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Черепашенец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–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-е изд.,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перераб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. и доп. – М.</w:t>
      </w:r>
      <w:proofErr w:type="gram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Просвещение,20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12</w:t>
      </w: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E00655" w:rsidRPr="00E00655" w:rsidRDefault="00E00655" w:rsidP="00CF6078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Ворошин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Г. Б. Занятие по трудовому обучению. 5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кл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. Обработка древесины, металла, электротехнические и другие работы, ремонтные работы в быту</w:t>
      </w:r>
      <w:proofErr w:type="gram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пособие для учителя труда/ Г. Б.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Ворошин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А. А. Воронов, А. И.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Гедвилло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[и др.] ; под ред. Д. А. Тхоржевского. –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-е изд.,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перераб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. и доп. – М. : Просвещение, 20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12</w:t>
      </w: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Дополнительная литература </w:t>
      </w:r>
    </w:p>
    <w:p w:rsidR="00E00655" w:rsidRPr="00E00655" w:rsidRDefault="00E00655" w:rsidP="004B7868">
      <w:pPr>
        <w:numPr>
          <w:ilvl w:val="0"/>
          <w:numId w:val="7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Бешенков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А.К. Технология (технический труд): технические и проектные задания для учащихся: 5 – 9 классы: пособие для учителя. – М.: Дрофа, 2004.</w:t>
      </w:r>
    </w:p>
    <w:p w:rsidR="00E00655" w:rsidRPr="00E00655" w:rsidRDefault="00E00655" w:rsidP="004B7868">
      <w:pPr>
        <w:numPr>
          <w:ilvl w:val="0"/>
          <w:numId w:val="7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Карабанов И.А. Технология обработки древесины: учебник для 5-9 классов общеобразовательных учреждений. – М.: Просвещение, 2004.</w:t>
      </w:r>
    </w:p>
    <w:p w:rsidR="00E00655" w:rsidRPr="00E00655" w:rsidRDefault="00E00655" w:rsidP="004B7868">
      <w:pPr>
        <w:numPr>
          <w:ilvl w:val="0"/>
          <w:numId w:val="7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Коваленко В.И..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Куленёнок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В.В. Дидактический материал по трудовому обучению: технология обработки древесины: 5-7 классы: книга для учителя. – М.: Просвещение, 2000.</w:t>
      </w:r>
    </w:p>
    <w:p w:rsidR="00E00655" w:rsidRPr="00E00655" w:rsidRDefault="00E00655" w:rsidP="004B7868">
      <w:pPr>
        <w:numPr>
          <w:ilvl w:val="0"/>
          <w:numId w:val="7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Коваленко В.И..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Куленёнок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В.В. Дидактический материал по трудовому обучению: технология обработки металла: 5-7 классы: книга для учителя. – М.: Просвещение, 2001.</w:t>
      </w:r>
    </w:p>
    <w:p w:rsidR="00E00655" w:rsidRPr="00E00655" w:rsidRDefault="00E00655" w:rsidP="004B7868">
      <w:pPr>
        <w:numPr>
          <w:ilvl w:val="0"/>
          <w:numId w:val="7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Коджаспирова Г.М., Петров К.В. Технические средства обучения и методика их использования. – М.: Академия, 2008.</w:t>
      </w:r>
    </w:p>
    <w:p w:rsidR="00E00655" w:rsidRPr="00E00655" w:rsidRDefault="00E00655" w:rsidP="004B7868">
      <w:pPr>
        <w:numPr>
          <w:ilvl w:val="0"/>
          <w:numId w:val="7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Кругликов Г.И.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Меодика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преподавания технологии с практикумом. – М.: Академия, 2007.</w:t>
      </w:r>
    </w:p>
    <w:p w:rsidR="00E00655" w:rsidRPr="00E00655" w:rsidRDefault="00E00655" w:rsidP="004B7868">
      <w:pPr>
        <w:numPr>
          <w:ilvl w:val="0"/>
          <w:numId w:val="7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Методика преподавания технологии: пособие для учителя/ под ред. В.Д. Симоненко. – М.: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Вентана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-Граф, 2005.</w:t>
      </w:r>
    </w:p>
    <w:p w:rsidR="00E00655" w:rsidRPr="00E00655" w:rsidRDefault="00E00655" w:rsidP="004B7868">
      <w:pPr>
        <w:numPr>
          <w:ilvl w:val="0"/>
          <w:numId w:val="7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Муравьев Е.М. Технология обработки металлов: учебник для 5-9 классов общеобразовательных учреждений. – М.: Просвещение, 2004.</w:t>
      </w:r>
    </w:p>
    <w:p w:rsidR="00E00655" w:rsidRPr="00E00655" w:rsidRDefault="00E00655" w:rsidP="004B7868">
      <w:pPr>
        <w:numPr>
          <w:ilvl w:val="0"/>
          <w:numId w:val="7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Панченко В.В. Выжигание по дереву. – Ростов н/Д: Феникс, 2006.</w:t>
      </w:r>
    </w:p>
    <w:p w:rsidR="00E00655" w:rsidRPr="00E00655" w:rsidRDefault="00E00655" w:rsidP="004B7868">
      <w:pPr>
        <w:numPr>
          <w:ilvl w:val="0"/>
          <w:numId w:val="7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Сасова И.А. Технология. Метод проектов в технологическом образовании школьников: 5-9 классы: методическое пособие. – М.: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Вентана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-Граф. 2010.</w:t>
      </w:r>
    </w:p>
    <w:p w:rsidR="00E00655" w:rsidRPr="00E00655" w:rsidRDefault="00E00655" w:rsidP="004B7868">
      <w:pPr>
        <w:numPr>
          <w:ilvl w:val="0"/>
          <w:numId w:val="7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Сборник нормативно-методических материалов по технологии/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а.В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Марченко, И.А. Сасова, М.И. Гуревич. – М.: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Вентана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-Граф, 2007.</w:t>
      </w:r>
    </w:p>
    <w:p w:rsidR="00E00655" w:rsidRPr="00E00655" w:rsidRDefault="00E00655" w:rsidP="004B7868">
      <w:pPr>
        <w:numPr>
          <w:ilvl w:val="0"/>
          <w:numId w:val="7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Технология: программа основного общего образования: 5-8 классы/ А.Т. Тищенко, Н.В. Синица. – М.: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Вентана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-Граф, 2012.</w:t>
      </w:r>
    </w:p>
    <w:p w:rsidR="00E00655" w:rsidRPr="00E00655" w:rsidRDefault="00E00655" w:rsidP="004B7868">
      <w:pPr>
        <w:numPr>
          <w:ilvl w:val="0"/>
          <w:numId w:val="7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Технология: сборник творческих проектов учащихся/ В.Д. Симоненко. – М.: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Вентана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-Граф, 2006.</w:t>
      </w:r>
    </w:p>
    <w:p w:rsidR="00E00655" w:rsidRPr="00E00655" w:rsidRDefault="00E00655" w:rsidP="004B7868">
      <w:pPr>
        <w:numPr>
          <w:ilvl w:val="0"/>
          <w:numId w:val="7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Технология. 5-9 классы. Организация проектной деятельности/ авт.-сост. О.А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Нессонова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др. – Волгоград: Учитель, 2009.</w:t>
      </w:r>
    </w:p>
    <w:p w:rsidR="00E00655" w:rsidRPr="00E00655" w:rsidRDefault="00E00655" w:rsidP="004B7868">
      <w:pPr>
        <w:numPr>
          <w:ilvl w:val="0"/>
          <w:numId w:val="7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Технология. 7-11 классы: практико-ориентированные проекты/ авт.-сост. В.П. Боровых. – Волгоград: Учитель, 2009.</w:t>
      </w:r>
    </w:p>
    <w:p w:rsidR="00E00655" w:rsidRPr="00E00655" w:rsidRDefault="00E00655" w:rsidP="004B7868">
      <w:pPr>
        <w:numPr>
          <w:ilvl w:val="0"/>
          <w:numId w:val="7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Технология. 5-11 классы: проектная деятельность учащихся/ авт.-сост. Л.Н. Морозова, Н.Г. Кравченко, О.В. Павлова.- Волгоград: Учитель, 2007.</w:t>
      </w:r>
    </w:p>
    <w:p w:rsidR="00E00655" w:rsidRPr="00E00655" w:rsidRDefault="00E00655" w:rsidP="004B7868">
      <w:pPr>
        <w:numPr>
          <w:ilvl w:val="0"/>
          <w:numId w:val="7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Энциклопедический словарь юного техника/ сост. Б.В.Зубков, С.В. Чумаков. – М.: Педагогика, 1987.</w:t>
      </w:r>
    </w:p>
    <w:p w:rsidR="00E00655" w:rsidRPr="00E00655" w:rsidRDefault="00E00655" w:rsidP="00F0409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Интернет ресурсы по основным разделам технологи</w:t>
      </w:r>
    </w:p>
    <w:p w:rsidR="00E00655" w:rsidRPr="00E00655" w:rsidRDefault="00E00655" w:rsidP="004B7868">
      <w:pPr>
        <w:numPr>
          <w:ilvl w:val="0"/>
          <w:numId w:val="8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Образовательный портал «Непрерывная подготовка учителя технологии»: http://tehnologi.su</w:t>
      </w:r>
    </w:p>
    <w:p w:rsidR="00E00655" w:rsidRPr="00E00655" w:rsidRDefault="00E00655" w:rsidP="004B7868">
      <w:pPr>
        <w:numPr>
          <w:ilvl w:val="0"/>
          <w:numId w:val="8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Сообщество взаимопомощи учителей: Pedsovet.su — http://pedsovet.su/load/212</w:t>
      </w:r>
    </w:p>
    <w:p w:rsidR="00E00655" w:rsidRPr="00E00655" w:rsidRDefault="00E00655" w:rsidP="004B7868">
      <w:pPr>
        <w:numPr>
          <w:ilvl w:val="0"/>
          <w:numId w:val="8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Образовательный сайт «ИКТ на уроках технологии»: http://ikt45.ru/</w:t>
      </w:r>
    </w:p>
    <w:p w:rsidR="00E00655" w:rsidRPr="00E00655" w:rsidRDefault="00E00655" w:rsidP="004B7868">
      <w:pPr>
        <w:numPr>
          <w:ilvl w:val="0"/>
          <w:numId w:val="8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Сообщество учителей технологии: http://www.edu54.ru/node/87333</w:t>
      </w:r>
    </w:p>
    <w:p w:rsidR="00E00655" w:rsidRPr="00E00655" w:rsidRDefault="00E00655" w:rsidP="004B7868">
      <w:pPr>
        <w:numPr>
          <w:ilvl w:val="0"/>
          <w:numId w:val="8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Сообщество учителей технологии «Уроки творчества: искусство и технология в школе»: http://www.it-n.ru/communities.aspx?cat_no=4262&amp;tmpl=com</w:t>
      </w:r>
    </w:p>
    <w:p w:rsidR="00E00655" w:rsidRPr="00E00655" w:rsidRDefault="00E00655" w:rsidP="004B7868">
      <w:pPr>
        <w:numPr>
          <w:ilvl w:val="0"/>
          <w:numId w:val="8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Библиотека разработок по технологии: http://nsportal.ru/shkola/tekhnologiya/library</w:t>
      </w:r>
    </w:p>
    <w:p w:rsidR="00E00655" w:rsidRPr="00E00655" w:rsidRDefault="00E00655" w:rsidP="004B7868">
      <w:pPr>
        <w:numPr>
          <w:ilvl w:val="0"/>
          <w:numId w:val="8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Сайт «Лобзик»: http://www.lobzik.pri.ee/modules/news/</w:t>
      </w:r>
    </w:p>
    <w:p w:rsidR="00E00655" w:rsidRPr="00E00655" w:rsidRDefault="00E00655" w:rsidP="004B7868">
      <w:pPr>
        <w:numPr>
          <w:ilvl w:val="0"/>
          <w:numId w:val="8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Сайт учителя технологии Трудовик 45: http://trudovik45.ru</w:t>
      </w:r>
    </w:p>
    <w:p w:rsidR="00E00655" w:rsidRPr="00E00655" w:rsidRDefault="00E00655" w:rsidP="004B7868">
      <w:pPr>
        <w:numPr>
          <w:ilvl w:val="0"/>
          <w:numId w:val="8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Сайт учителя-эксперта Технологии: </w:t>
      </w:r>
      <w:hyperlink r:id="rId9" w:history="1">
        <w:r w:rsidRPr="00E0065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http://technologys.info</w:t>
        </w:r>
      </w:hyperlink>
    </w:p>
    <w:p w:rsidR="00F04091" w:rsidRDefault="00F04091" w:rsidP="00E00655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sectPr w:rsidR="00F04091" w:rsidSect="00F04091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CF6078" w:rsidRPr="00CF6078" w:rsidRDefault="00CF6078" w:rsidP="00CF607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F6078">
        <w:rPr>
          <w:rFonts w:ascii="Times New Roman" w:eastAsia="Times New Roman" w:hAnsi="Times New Roman" w:cs="Times New Roman"/>
          <w:b/>
          <w:lang w:eastAsia="ru-RU"/>
        </w:rPr>
        <w:lastRenderedPageBreak/>
        <w:t>Календарно-тематическое планирование</w:t>
      </w:r>
    </w:p>
    <w:p w:rsidR="00CF6078" w:rsidRPr="00CF6078" w:rsidRDefault="00CF6078" w:rsidP="00CF607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F6078">
        <w:rPr>
          <w:rFonts w:ascii="Times New Roman" w:eastAsia="Times New Roman" w:hAnsi="Times New Roman" w:cs="Times New Roman"/>
          <w:b/>
          <w:lang w:eastAsia="ru-RU"/>
        </w:rPr>
        <w:t>уроков технологии 5 класс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492"/>
        <w:gridCol w:w="1911"/>
        <w:gridCol w:w="710"/>
        <w:gridCol w:w="2480"/>
        <w:gridCol w:w="1852"/>
        <w:gridCol w:w="1743"/>
        <w:gridCol w:w="742"/>
        <w:gridCol w:w="752"/>
      </w:tblGrid>
      <w:tr w:rsidR="00CF6078" w:rsidRPr="00CF6078" w:rsidTr="00FC1107">
        <w:trPr>
          <w:trHeight w:val="495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  <w:b/>
              </w:rPr>
            </w:pPr>
            <w:r w:rsidRPr="00CF6078">
              <w:rPr>
                <w:rFonts w:ascii="Times New Roman" w:hAnsi="Times New Roman"/>
                <w:b/>
              </w:rPr>
              <w:t>№</w:t>
            </w:r>
          </w:p>
          <w:p w:rsidR="00CF6078" w:rsidRPr="00CF6078" w:rsidRDefault="00CF6078" w:rsidP="00CF6078">
            <w:pPr>
              <w:jc w:val="center"/>
              <w:rPr>
                <w:rFonts w:ascii="Times New Roman" w:hAnsi="Times New Roman"/>
                <w:b/>
              </w:rPr>
            </w:pPr>
            <w:r w:rsidRPr="00CF6078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  <w:b/>
              </w:rPr>
            </w:pPr>
            <w:r w:rsidRPr="00CF6078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  <w:b/>
              </w:rPr>
            </w:pPr>
            <w:r w:rsidRPr="00CF6078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3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  <w:b/>
              </w:rPr>
            </w:pPr>
            <w:r w:rsidRPr="00CF6078">
              <w:rPr>
                <w:rFonts w:ascii="Times New Roman" w:hAnsi="Times New Roman"/>
                <w:b/>
              </w:rPr>
              <w:t>Элементы содержания Планируемые результаты</w:t>
            </w:r>
          </w:p>
          <w:p w:rsidR="00CF6078" w:rsidRPr="00CF6078" w:rsidRDefault="00CF6078" w:rsidP="00CF6078">
            <w:pPr>
              <w:jc w:val="center"/>
              <w:rPr>
                <w:rFonts w:ascii="Times New Roman" w:hAnsi="Times New Roman"/>
                <w:b/>
              </w:rPr>
            </w:pPr>
            <w:r w:rsidRPr="00CF6078">
              <w:rPr>
                <w:rFonts w:ascii="Times New Roman" w:hAnsi="Times New Roman"/>
                <w:b/>
              </w:rPr>
              <w:t>(предметные)</w:t>
            </w:r>
          </w:p>
          <w:p w:rsidR="00CF6078" w:rsidRPr="00CF6078" w:rsidRDefault="00CF6078" w:rsidP="00CF60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  <w:b/>
              </w:rPr>
            </w:pPr>
            <w:r w:rsidRPr="00CF6078">
              <w:rPr>
                <w:rFonts w:ascii="Times New Roman" w:hAnsi="Times New Roman"/>
                <w:b/>
              </w:rPr>
              <w:t>Планируемые результаты</w:t>
            </w:r>
            <w:r w:rsidRPr="00CF6078">
              <w:rPr>
                <w:rFonts w:ascii="Times New Roman" w:hAnsi="Times New Roman"/>
                <w:b/>
              </w:rPr>
              <w:br/>
              <w:t>Характеристика деятельности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078" w:rsidRPr="00CF6078" w:rsidRDefault="00CF6078" w:rsidP="00CF6078">
            <w:pPr>
              <w:rPr>
                <w:rFonts w:ascii="Times New Roman" w:hAnsi="Times New Roman"/>
                <w:b/>
              </w:rPr>
            </w:pPr>
            <w:r w:rsidRPr="00CF6078">
              <w:rPr>
                <w:rFonts w:ascii="Times New Roman" w:hAnsi="Times New Roman"/>
                <w:b/>
              </w:rPr>
              <w:t>Дата по плану</w:t>
            </w:r>
          </w:p>
        </w:tc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078" w:rsidRPr="00CF6078" w:rsidRDefault="00CF6078" w:rsidP="00CF6078">
            <w:pPr>
              <w:rPr>
                <w:rFonts w:ascii="Times New Roman" w:hAnsi="Times New Roman"/>
                <w:b/>
              </w:rPr>
            </w:pPr>
            <w:r w:rsidRPr="00CF6078">
              <w:rPr>
                <w:rFonts w:ascii="Times New Roman" w:hAnsi="Times New Roman"/>
                <w:b/>
              </w:rPr>
              <w:t>Дата по факту</w:t>
            </w:r>
          </w:p>
        </w:tc>
      </w:tr>
      <w:tr w:rsidR="00CF6078" w:rsidRPr="00CF6078" w:rsidTr="00FC1107">
        <w:trPr>
          <w:trHeight w:val="4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078" w:rsidRPr="00CF6078" w:rsidRDefault="00CF6078" w:rsidP="00CF607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078" w:rsidRPr="00CF6078" w:rsidRDefault="00CF6078" w:rsidP="00CF607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078" w:rsidRPr="00CF6078" w:rsidRDefault="00CF6078" w:rsidP="00CF607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078" w:rsidRPr="00CF6078" w:rsidRDefault="00CF6078" w:rsidP="00CF607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  <w:b/>
              </w:rPr>
            </w:pPr>
            <w:r w:rsidRPr="00CF6078">
              <w:rPr>
                <w:rFonts w:ascii="Times New Roman" w:hAnsi="Times New Roman"/>
                <w:b/>
              </w:rPr>
              <w:t>Личностные УУД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  <w:b/>
              </w:rPr>
            </w:pPr>
            <w:r w:rsidRPr="00CF6078">
              <w:rPr>
                <w:rFonts w:ascii="Times New Roman" w:hAnsi="Times New Roman"/>
                <w:b/>
              </w:rPr>
              <w:t>Метапредметные УУД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078" w:rsidRPr="00CF6078" w:rsidRDefault="00CF6078" w:rsidP="00CF607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078" w:rsidRPr="00CF6078" w:rsidRDefault="00CF6078" w:rsidP="00CF6078">
            <w:pPr>
              <w:rPr>
                <w:rFonts w:ascii="Times New Roman" w:hAnsi="Times New Roman"/>
                <w:b/>
              </w:rPr>
            </w:pPr>
          </w:p>
        </w:tc>
      </w:tr>
      <w:tr w:rsidR="00CF6078" w:rsidRPr="00CF6078" w:rsidTr="00FC1107">
        <w:trPr>
          <w:trHeight w:val="252"/>
          <w:jc w:val="center"/>
        </w:trPr>
        <w:tc>
          <w:tcPr>
            <w:tcW w:w="153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  <w:b/>
              </w:rPr>
            </w:pPr>
            <w:r w:rsidRPr="00CF6078">
              <w:rPr>
                <w:rFonts w:ascii="Times New Roman" w:hAnsi="Times New Roman"/>
                <w:b/>
              </w:rPr>
              <w:t xml:space="preserve">Исследовательская и созидательная деятельность (вводная часть) </w:t>
            </w:r>
            <w:r w:rsidRPr="00CF6078">
              <w:rPr>
                <w:rFonts w:ascii="Times New Roman" w:hAnsi="Times New Roman"/>
                <w:b/>
                <w:bCs/>
                <w:i/>
              </w:rPr>
              <w:t>(2 ч)</w:t>
            </w:r>
          </w:p>
        </w:tc>
      </w:tr>
      <w:tr w:rsidR="00CF6078" w:rsidRPr="00CF6078" w:rsidTr="00FC1107">
        <w:trPr>
          <w:trHeight w:val="83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1-2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bCs/>
              </w:rPr>
              <w:t>Вводный инструктаж по технике безопасности. Понятие творческой проектной деятельности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 xml:space="preserve">Технология как дисциплина и как наука.  Цель и задачи изучения предмета «Технология» в 5 классе. Содержание предмета. Вводный инструктаж по охране труда. 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Определение творческого проекта. Выбор темы проекта. Этапы выполнения проекта (поисковый, технологический, заключительный). Защита (презентация) проекта. Методы поиска информации в книгах, журналах и сети Интернет.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Развитие у учащихся пред</w:t>
            </w:r>
            <w:r w:rsidRPr="00CF6078">
              <w:rPr>
                <w:rFonts w:ascii="Times New Roman" w:hAnsi="Times New Roman"/>
              </w:rPr>
              <w:softHyphen/>
              <w:t>ставления о проектной деятельности, основных ком</w:t>
            </w:r>
            <w:r w:rsidRPr="00CF6078">
              <w:rPr>
                <w:rFonts w:ascii="Times New Roman" w:hAnsi="Times New Roman"/>
              </w:rPr>
              <w:softHyphen/>
              <w:t>понентах и критериях проекта; последова</w:t>
            </w:r>
            <w:r w:rsidRPr="00CF6078">
              <w:rPr>
                <w:rFonts w:ascii="Times New Roman" w:hAnsi="Times New Roman"/>
              </w:rPr>
              <w:softHyphen/>
              <w:t xml:space="preserve">тельности разработки творческого проекта. 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Умение составлять ин</w:t>
            </w:r>
            <w:r w:rsidRPr="00CF6078">
              <w:rPr>
                <w:rFonts w:ascii="Times New Roman" w:hAnsi="Times New Roman"/>
              </w:rPr>
              <w:softHyphen/>
              <w:t>дивидуальный (группо</w:t>
            </w:r>
            <w:r w:rsidRPr="00CF6078">
              <w:rPr>
                <w:rFonts w:ascii="Times New Roman" w:hAnsi="Times New Roman"/>
              </w:rPr>
              <w:softHyphen/>
              <w:t>вой) план проекта, формирова</w:t>
            </w:r>
            <w:r w:rsidRPr="00CF6078">
              <w:rPr>
                <w:rFonts w:ascii="Times New Roman" w:hAnsi="Times New Roman"/>
              </w:rPr>
              <w:softHyphen/>
              <w:t>ние стартовой мотивации к изучению нового; ори</w:t>
            </w:r>
            <w:r w:rsidRPr="00CF6078">
              <w:rPr>
                <w:rFonts w:ascii="Times New Roman" w:hAnsi="Times New Roman"/>
              </w:rPr>
              <w:softHyphen/>
              <w:t>ентирование в инфор</w:t>
            </w:r>
            <w:r w:rsidRPr="00CF6078">
              <w:rPr>
                <w:rFonts w:ascii="Times New Roman" w:hAnsi="Times New Roman"/>
              </w:rPr>
              <w:softHyphen/>
              <w:t>мационном простран</w:t>
            </w:r>
            <w:r w:rsidRPr="00CF6078">
              <w:rPr>
                <w:rFonts w:ascii="Times New Roman" w:hAnsi="Times New Roman"/>
              </w:rPr>
              <w:softHyphen/>
              <w:t>стве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>Умение самостоятельно выделять и формулировать тему урока;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</w:t>
            </w:r>
            <w:r w:rsidRPr="00CF6078">
              <w:rPr>
                <w:rFonts w:ascii="Times New Roman" w:hAnsi="Times New Roman"/>
                <w:color w:val="000000"/>
              </w:rPr>
              <w:t xml:space="preserve"> сотрудничестве с учителем учиться ставить новые учебные задачи, составлять план работы, 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участвовать в коллективном обсуждении проблем, задавать вопросы;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иметь свою точку зрения.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FC1107">
        <w:trPr>
          <w:trHeight w:val="494"/>
          <w:jc w:val="center"/>
        </w:trPr>
        <w:tc>
          <w:tcPr>
            <w:tcW w:w="153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b/>
              </w:rPr>
              <w:t>Технологии обработки конструкционных материалов (</w:t>
            </w:r>
            <w:r w:rsidRPr="00CF6078">
              <w:rPr>
                <w:rFonts w:ascii="Times New Roman" w:hAnsi="Times New Roman"/>
                <w:b/>
                <w:i/>
              </w:rPr>
              <w:t>50 ч</w:t>
            </w:r>
            <w:r w:rsidRPr="00CF6078">
              <w:rPr>
                <w:rFonts w:ascii="Times New Roman" w:hAnsi="Times New Roman"/>
                <w:b/>
              </w:rPr>
              <w:t>)</w:t>
            </w:r>
          </w:p>
        </w:tc>
      </w:tr>
      <w:tr w:rsidR="00CF6078" w:rsidRPr="00CF6078" w:rsidTr="00FC1107">
        <w:trPr>
          <w:trHeight w:val="416"/>
          <w:jc w:val="center"/>
        </w:trPr>
        <w:tc>
          <w:tcPr>
            <w:tcW w:w="153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b/>
              </w:rPr>
              <w:t xml:space="preserve">Технологии ручной обработки древесины и древесных материалов </w:t>
            </w:r>
            <w:r w:rsidRPr="00CF6078">
              <w:rPr>
                <w:rFonts w:ascii="Times New Roman" w:hAnsi="Times New Roman"/>
                <w:b/>
                <w:i/>
                <w:iCs/>
              </w:rPr>
              <w:t>(20 ч)</w:t>
            </w:r>
          </w:p>
        </w:tc>
      </w:tr>
      <w:tr w:rsidR="00CF6078" w:rsidRPr="00CF6078" w:rsidTr="00FC1107">
        <w:trPr>
          <w:trHeight w:val="73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spacing w:val="-1"/>
              </w:rPr>
              <w:t>3-4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Древесина.  Пиломатериалы и древесные материалы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Древесина, строение древесины. Свойства и области ее применения. Лиственные и хвойные породы древесины. Характерные признаки и свойства. Пиломатериалы. Виды пиломатериалов. Виды древесных материалов: ДСП, ДВП, шпон, фанера. Области применения древесных материалов. Профессии, связанные с производством древесных материалов и восстановлением лесных массивов.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Знание пород древесины, ее структуры, области применения. Сравнение различных объ</w:t>
            </w:r>
            <w:r w:rsidRPr="00CF6078">
              <w:rPr>
                <w:rFonts w:ascii="Times New Roman" w:hAnsi="Times New Roman"/>
              </w:rPr>
              <w:softHyphen/>
              <w:t>ектов: выделять из множества один или не</w:t>
            </w:r>
            <w:r w:rsidRPr="00CF6078">
              <w:rPr>
                <w:rFonts w:ascii="Times New Roman" w:hAnsi="Times New Roman"/>
              </w:rPr>
              <w:softHyphen/>
              <w:t xml:space="preserve">сколько объектов, имеющих общие свойства Определение видов древесины и древесных материалов по внешним </w:t>
            </w:r>
            <w:r w:rsidRPr="00CF6078">
              <w:rPr>
                <w:rFonts w:ascii="Times New Roman" w:hAnsi="Times New Roman"/>
              </w:rPr>
              <w:lastRenderedPageBreak/>
              <w:t>признакам; распознавание пиломатериалов. Умение отвечать на вопросы. Познаватель</w:t>
            </w:r>
            <w:r w:rsidRPr="00CF6078">
              <w:rPr>
                <w:rFonts w:ascii="Times New Roman" w:hAnsi="Times New Roman"/>
              </w:rPr>
              <w:softHyphen/>
              <w:t>ный интерес к изучению нового, спосо</w:t>
            </w:r>
            <w:r w:rsidRPr="00CF6078">
              <w:rPr>
                <w:rFonts w:ascii="Times New Roman" w:hAnsi="Times New Roman"/>
              </w:rPr>
              <w:softHyphen/>
              <w:t>бам обобщения и систематиза</w:t>
            </w:r>
            <w:r w:rsidRPr="00CF6078">
              <w:rPr>
                <w:rFonts w:ascii="Times New Roman" w:hAnsi="Times New Roman"/>
              </w:rPr>
              <w:softHyphen/>
              <w:t>ции знаний.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lastRenderedPageBreak/>
              <w:t xml:space="preserve">Поиск и выделение необходимой информации; выделять существенную информацию из разных источников,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F6078">
              <w:rPr>
                <w:rFonts w:ascii="Times New Roman" w:hAnsi="Times New Roman"/>
                <w:color w:val="000000"/>
              </w:rPr>
              <w:t xml:space="preserve">мение слушать собеседника и вступать с ним в диалог;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F6078">
              <w:rPr>
                <w:rFonts w:ascii="Times New Roman" w:hAnsi="Times New Roman"/>
                <w:color w:val="000000"/>
              </w:rPr>
              <w:t xml:space="preserve">мение адекватно воспринимать оценки и отметки;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</w:t>
            </w:r>
            <w:r w:rsidRPr="00CF6078">
              <w:rPr>
                <w:rFonts w:ascii="Times New Roman" w:hAnsi="Times New Roman"/>
                <w:color w:val="000000"/>
              </w:rPr>
              <w:t>мение слушать собеседника и вступать с ним в диалог.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FC1107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spacing w:val="-1"/>
              </w:rPr>
              <w:lastRenderedPageBreak/>
              <w:t>5-6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Графическое изображение деталей и изделий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ind w:right="34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Понятие об изделии и детали. Типы графических изображений: технический рисунок, эскиз, чертёж. Масштаб. Линии чертежа. Виды проекции детали. Профессии, связанные с разработкой и выполнением чертежей деталей и изделий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  <w:bCs/>
                <w:iCs/>
              </w:rPr>
            </w:pPr>
            <w:r w:rsidRPr="00CF6078">
              <w:rPr>
                <w:rFonts w:ascii="Times New Roman" w:hAnsi="Times New Roman"/>
                <w:bCs/>
                <w:iCs/>
              </w:rPr>
              <w:t>Отличие изделия от детали; типы графических изображений; сущность понятия масштаб; чтение чертежа плоскостной детали.</w:t>
            </w:r>
          </w:p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 xml:space="preserve">Навыки </w:t>
            </w:r>
            <w:r w:rsidRPr="00CF6078">
              <w:rPr>
                <w:rFonts w:ascii="Times New Roman" w:hAnsi="Times New Roman"/>
                <w:spacing w:val="-2"/>
              </w:rPr>
              <w:t>работы по алго</w:t>
            </w:r>
            <w:r w:rsidRPr="00CF6078">
              <w:rPr>
                <w:rFonts w:ascii="Times New Roman" w:hAnsi="Times New Roman"/>
                <w:spacing w:val="-2"/>
              </w:rPr>
              <w:softHyphen/>
            </w:r>
            <w:r w:rsidRPr="00CF6078">
              <w:rPr>
                <w:rFonts w:ascii="Times New Roman" w:hAnsi="Times New Roman"/>
              </w:rPr>
              <w:t xml:space="preserve">ритму, </w:t>
            </w:r>
            <w:r w:rsidRPr="00CF6078">
              <w:rPr>
                <w:rFonts w:ascii="Times New Roman" w:hAnsi="Times New Roman"/>
                <w:spacing w:val="-4"/>
              </w:rPr>
              <w:t xml:space="preserve">корректирование деятельности: </w:t>
            </w:r>
            <w:r w:rsidRPr="00CF6078">
              <w:rPr>
                <w:rFonts w:ascii="Times New Roman" w:hAnsi="Times New Roman"/>
              </w:rPr>
              <w:t>вносить изменения в процесс с учетом воз</w:t>
            </w:r>
            <w:r w:rsidRPr="00CF6078">
              <w:rPr>
                <w:rFonts w:ascii="Times New Roman" w:hAnsi="Times New Roman"/>
              </w:rPr>
              <w:softHyphen/>
            </w:r>
            <w:r w:rsidRPr="00CF6078">
              <w:rPr>
                <w:rFonts w:ascii="Times New Roman" w:hAnsi="Times New Roman"/>
                <w:spacing w:val="-1"/>
              </w:rPr>
              <w:t>никших трудностей и ошибок, намечать спо</w:t>
            </w:r>
            <w:r w:rsidRPr="00CF6078">
              <w:rPr>
                <w:rFonts w:ascii="Times New Roman" w:hAnsi="Times New Roman"/>
                <w:spacing w:val="-1"/>
              </w:rPr>
              <w:softHyphen/>
            </w:r>
            <w:r w:rsidRPr="00CF6078">
              <w:rPr>
                <w:rFonts w:ascii="Times New Roman" w:hAnsi="Times New Roman"/>
              </w:rPr>
              <w:t>собы их устранения</w:t>
            </w:r>
          </w:p>
        </w:tc>
        <w:tc>
          <w:tcPr>
            <w:tcW w:w="2693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 xml:space="preserve">Умение самостоятельно выполнять познавательную деятельность, выделять проблему и формулировать цель, 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В сотрудничестве 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обсуждении.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FC1107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spacing w:val="-1"/>
              </w:rPr>
              <w:t>7-8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Рабочее место и инструменты для ручной обработки древесины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3"/>
              </w:rPr>
            </w:pPr>
            <w:r w:rsidRPr="00CF6078">
              <w:rPr>
                <w:rFonts w:ascii="Times New Roman" w:hAnsi="Times New Roman"/>
                <w:spacing w:val="-1"/>
              </w:rPr>
              <w:t xml:space="preserve">Устройство столярного верстака. Установка и закрепление заготовок в зажимах верстака. Инструменты для обработки древесины.  Организация рабочего места: рациональное размещение инструментов и заготовок. Профессии современного столярного производства. Правила безопасной </w:t>
            </w:r>
            <w:r w:rsidRPr="00CF6078">
              <w:rPr>
                <w:rFonts w:ascii="Times New Roman" w:hAnsi="Times New Roman"/>
                <w:spacing w:val="-3"/>
              </w:rPr>
              <w:t>работы.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</w:p>
        </w:tc>
        <w:tc>
          <w:tcPr>
            <w:tcW w:w="3218" w:type="dxa"/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noProof/>
              </w:rPr>
              <w:t>Комплектование и рациональная организация рабочего места</w:t>
            </w:r>
            <w:r w:rsidRPr="00CF6078">
              <w:rPr>
                <w:rFonts w:ascii="Times New Roman" w:hAnsi="Times New Roman"/>
              </w:rPr>
              <w:t xml:space="preserve"> для ручной обработки древесины.</w:t>
            </w:r>
            <w:r w:rsidRPr="00CF6078">
              <w:rPr>
                <w:rFonts w:ascii="Times New Roman" w:hAnsi="Times New Roman"/>
                <w:noProof/>
              </w:rPr>
              <w:t xml:space="preserve"> Правильная </w:t>
            </w:r>
            <w:r w:rsidRPr="00CF6078">
              <w:rPr>
                <w:rFonts w:ascii="Times New Roman" w:hAnsi="Times New Roman"/>
              </w:rPr>
              <w:t xml:space="preserve">установка и закрепление заготовки в зажимах верстака; проверка соответствия верстака своему </w:t>
            </w:r>
            <w:r w:rsidRPr="00CF6078">
              <w:rPr>
                <w:rFonts w:ascii="Times New Roman" w:hAnsi="Times New Roman"/>
              </w:rPr>
              <w:lastRenderedPageBreak/>
              <w:t>росту.</w:t>
            </w:r>
            <w:r w:rsidRPr="00CF6078">
              <w:rPr>
                <w:rFonts w:ascii="Times New Roman" w:hAnsi="Times New Roman"/>
                <w:color w:val="000000"/>
              </w:rPr>
              <w:t xml:space="preserve"> Выполнять учебные задачи. </w:t>
            </w:r>
            <w:r w:rsidRPr="00CF6078">
              <w:rPr>
                <w:rFonts w:ascii="Times New Roman" w:hAnsi="Times New Roman"/>
              </w:rPr>
              <w:t>Выполнение правил безопасного труда.</w:t>
            </w:r>
          </w:p>
        </w:tc>
        <w:tc>
          <w:tcPr>
            <w:tcW w:w="2693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lastRenderedPageBreak/>
              <w:t xml:space="preserve">Уметь самостоятельно выделять и формулировать проблему, ставить познавательную цель, планировать и проводить исследования для нахождения необходимой информации, участвовать в коллективном </w:t>
            </w:r>
            <w:r w:rsidRPr="00CF6078">
              <w:rPr>
                <w:rFonts w:ascii="Times New Roman" w:hAnsi="Times New Roman"/>
              </w:rPr>
              <w:lastRenderedPageBreak/>
              <w:t>обсуждении проблем.</w:t>
            </w: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FC1107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ind w:left="-142" w:firstLine="142"/>
              <w:jc w:val="center"/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spacing w:val="-1"/>
              </w:rPr>
              <w:lastRenderedPageBreak/>
              <w:t>9-10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Последовательность изготовления деталей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Технологический процесс.</w:t>
            </w:r>
            <w:r w:rsidRPr="00CF6078">
              <w:rPr>
                <w:rFonts w:ascii="Times New Roman" w:hAnsi="Times New Roman"/>
                <w:spacing w:val="-3"/>
              </w:rPr>
              <w:t xml:space="preserve"> Основные этапы техно</w:t>
            </w:r>
            <w:r w:rsidRPr="00CF6078">
              <w:rPr>
                <w:rFonts w:ascii="Times New Roman" w:hAnsi="Times New Roman"/>
                <w:spacing w:val="-1"/>
              </w:rPr>
              <w:t xml:space="preserve">логического процесса. </w:t>
            </w:r>
            <w:r w:rsidRPr="00CF6078">
              <w:rPr>
                <w:rFonts w:ascii="Times New Roman" w:hAnsi="Times New Roman"/>
                <w:spacing w:val="-2"/>
              </w:rPr>
              <w:t>Технологическая карта и</w:t>
            </w:r>
            <w:r w:rsidRPr="00CF6078">
              <w:rPr>
                <w:rFonts w:ascii="Times New Roman" w:hAnsi="Times New Roman"/>
                <w:spacing w:val="-3"/>
              </w:rPr>
              <w:t xml:space="preserve"> её назначение. Основные </w:t>
            </w:r>
            <w:r w:rsidRPr="00CF6078">
              <w:rPr>
                <w:rFonts w:ascii="Times New Roman" w:hAnsi="Times New Roman"/>
                <w:spacing w:val="-8"/>
              </w:rPr>
              <w:t>технологические операции.</w:t>
            </w:r>
            <w:r w:rsidRPr="00CF6078">
              <w:rPr>
                <w:rFonts w:ascii="Times New Roman" w:hAnsi="Times New Roman"/>
              </w:rPr>
              <w:t xml:space="preserve"> Профессии, связанные с разработкой технологических процессов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ind w:firstLine="5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Определять после</w:t>
            </w:r>
            <w:r w:rsidRPr="00CF6078">
              <w:rPr>
                <w:rFonts w:ascii="Times New Roman" w:hAnsi="Times New Roman"/>
                <w:spacing w:val="-2"/>
              </w:rPr>
              <w:t>довательность изготовления д</w:t>
            </w:r>
            <w:r w:rsidRPr="00CF6078">
              <w:rPr>
                <w:rFonts w:ascii="Times New Roman" w:hAnsi="Times New Roman"/>
              </w:rPr>
              <w:t xml:space="preserve">етали по технологической карте. </w:t>
            </w:r>
            <w:r w:rsidRPr="00CF6078">
              <w:rPr>
                <w:rFonts w:ascii="Times New Roman" w:hAnsi="Times New Roman"/>
                <w:spacing w:val="-4"/>
              </w:rPr>
              <w:t xml:space="preserve"> Находить в тексте инфор</w:t>
            </w:r>
            <w:r w:rsidRPr="00CF6078">
              <w:rPr>
                <w:rFonts w:ascii="Times New Roman" w:hAnsi="Times New Roman"/>
                <w:spacing w:val="-4"/>
              </w:rPr>
              <w:softHyphen/>
            </w:r>
            <w:r w:rsidRPr="00CF6078">
              <w:rPr>
                <w:rFonts w:ascii="Times New Roman" w:hAnsi="Times New Roman"/>
              </w:rPr>
              <w:t>мацию, необходимую для решения задачи. П</w:t>
            </w:r>
            <w:r w:rsidRPr="00CF6078">
              <w:rPr>
                <w:rFonts w:ascii="Times New Roman" w:hAnsi="Times New Roman"/>
                <w:spacing w:val="-3"/>
              </w:rPr>
              <w:t>остановка учеб</w:t>
            </w:r>
            <w:r w:rsidRPr="00CF6078">
              <w:rPr>
                <w:rFonts w:ascii="Times New Roman" w:hAnsi="Times New Roman"/>
                <w:spacing w:val="-3"/>
              </w:rPr>
              <w:softHyphen/>
            </w:r>
            <w:r w:rsidRPr="00CF6078">
              <w:rPr>
                <w:rFonts w:ascii="Times New Roman" w:hAnsi="Times New Roman"/>
              </w:rPr>
              <w:t>ной задачи на основе соотнесения того, что уже известно и усвоено учащимися, и того, что еще неизвестно</w:t>
            </w:r>
          </w:p>
        </w:tc>
        <w:tc>
          <w:tcPr>
            <w:tcW w:w="2693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Уметь ставить познавательную цель, выдвигать гипотезы и их обосновывать, проводить исследования для нахождения необходимой информации</w:t>
            </w:r>
            <w:r w:rsidRPr="00CF6078">
              <w:t xml:space="preserve"> </w:t>
            </w:r>
            <w:r w:rsidRPr="00CF6078">
              <w:rPr>
                <w:rFonts w:ascii="Times New Roman" w:hAnsi="Times New Roman"/>
              </w:rPr>
              <w:t>диалог; участвовать в коллективном обсуждении темы.</w:t>
            </w: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FC1107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spacing w:val="-1"/>
              </w:rPr>
              <w:t>11-12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Разметка заготовок из древесины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ind w:right="34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Разметка заготовок</w:t>
            </w:r>
            <w:r w:rsidRPr="00CF6078">
              <w:rPr>
                <w:rFonts w:ascii="Times New Roman" w:hAnsi="Times New Roman"/>
                <w:spacing w:val="-2"/>
              </w:rPr>
              <w:t>. Последовательность разметки заготовок из древесины. Инстру</w:t>
            </w:r>
            <w:r w:rsidRPr="00CF6078">
              <w:rPr>
                <w:rFonts w:ascii="Times New Roman" w:hAnsi="Times New Roman"/>
              </w:rPr>
              <w:t>менты для разметки. Разметка заготовок с помощью шаблона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F6078">
              <w:rPr>
                <w:rFonts w:ascii="Times New Roman" w:hAnsi="Times New Roman"/>
                <w:spacing w:val="-1"/>
              </w:rPr>
              <w:t>Научиться вос</w:t>
            </w:r>
            <w:r w:rsidRPr="00CF6078">
              <w:rPr>
                <w:rFonts w:ascii="Times New Roman" w:hAnsi="Times New Roman"/>
                <w:spacing w:val="-1"/>
              </w:rPr>
              <w:softHyphen/>
            </w:r>
            <w:r w:rsidRPr="00CF6078">
              <w:rPr>
                <w:rFonts w:ascii="Times New Roman" w:hAnsi="Times New Roman"/>
              </w:rPr>
              <w:t>производить приобретенные знания, навыки в конкретной дея</w:t>
            </w:r>
            <w:r w:rsidRPr="00CF6078">
              <w:rPr>
                <w:rFonts w:ascii="Times New Roman" w:hAnsi="Times New Roman"/>
              </w:rPr>
              <w:softHyphen/>
              <w:t xml:space="preserve">тельности. Выполнение разметки заготовок из древесины </w:t>
            </w:r>
            <w:r w:rsidRPr="00CF6078">
              <w:rPr>
                <w:rFonts w:ascii="Times New Roman" w:hAnsi="Times New Roman"/>
                <w:spacing w:val="-1"/>
              </w:rPr>
              <w:t>по чертежу и шаблону. Н</w:t>
            </w:r>
            <w:r w:rsidRPr="00CF6078">
              <w:rPr>
                <w:rFonts w:ascii="Times New Roman" w:hAnsi="Times New Roman"/>
                <w:color w:val="000000"/>
              </w:rPr>
              <w:t>авыки учебного сотрудничества в ходе индивидуаль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ной и групповой работы.</w:t>
            </w:r>
            <w:r w:rsidRPr="00CF6078">
              <w:rPr>
                <w:rFonts w:ascii="Times New Roman" w:hAnsi="Times New Roman"/>
              </w:rPr>
              <w:t xml:space="preserve"> Выполнение правил безопасного труда</w:t>
            </w:r>
          </w:p>
        </w:tc>
        <w:tc>
          <w:tcPr>
            <w:tcW w:w="2693" w:type="dxa"/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Умение истолковывать прочитанное и формулировать свою позицию; 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>составлять план работы, планировать и проводить исследования для нахождения; умение осознанно читать вслух и про себя тексты учебников.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FC1107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spacing w:val="-1"/>
              </w:rPr>
              <w:t>13-14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Пиление заготовок из древесины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ind w:right="34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spacing w:val="-2"/>
              </w:rPr>
              <w:t>Пиление как технологи</w:t>
            </w:r>
            <w:r w:rsidRPr="00CF6078">
              <w:rPr>
                <w:rFonts w:ascii="Times New Roman" w:hAnsi="Times New Roman"/>
                <w:spacing w:val="-1"/>
              </w:rPr>
              <w:t>ческая операция. Инст</w:t>
            </w:r>
            <w:r w:rsidRPr="00CF6078">
              <w:rPr>
                <w:rFonts w:ascii="Times New Roman" w:hAnsi="Times New Roman"/>
              </w:rPr>
              <w:t xml:space="preserve">рументы и приспособления для пиления. </w:t>
            </w:r>
            <w:r w:rsidRPr="00CF6078">
              <w:rPr>
                <w:rFonts w:ascii="Times New Roman" w:hAnsi="Times New Roman"/>
                <w:spacing w:val="-1"/>
              </w:rPr>
              <w:t xml:space="preserve">Правила безопасной </w:t>
            </w:r>
            <w:r w:rsidRPr="00CF6078">
              <w:rPr>
                <w:rFonts w:ascii="Times New Roman" w:hAnsi="Times New Roman"/>
                <w:spacing w:val="-3"/>
              </w:rPr>
              <w:t>работы ножовкой. Визу</w:t>
            </w:r>
            <w:r w:rsidRPr="00CF6078">
              <w:rPr>
                <w:rFonts w:ascii="Times New Roman" w:hAnsi="Times New Roman"/>
                <w:spacing w:val="-6"/>
              </w:rPr>
              <w:t>альный и инструменталь</w:t>
            </w:r>
            <w:r w:rsidRPr="00CF6078">
              <w:rPr>
                <w:rFonts w:ascii="Times New Roman" w:hAnsi="Times New Roman"/>
              </w:rPr>
              <w:t xml:space="preserve">ный </w:t>
            </w:r>
            <w:r w:rsidRPr="00CF6078">
              <w:rPr>
                <w:rFonts w:ascii="Times New Roman" w:hAnsi="Times New Roman"/>
              </w:rPr>
              <w:lastRenderedPageBreak/>
              <w:t xml:space="preserve">контроль качества </w:t>
            </w:r>
            <w:r w:rsidRPr="00CF6078">
              <w:rPr>
                <w:rFonts w:ascii="Times New Roman" w:hAnsi="Times New Roman"/>
                <w:spacing w:val="-1"/>
              </w:rPr>
              <w:t xml:space="preserve">выполненной операции. </w:t>
            </w:r>
            <w:r w:rsidRPr="00CF6078">
              <w:rPr>
                <w:rFonts w:ascii="Times New Roman" w:hAnsi="Times New Roman"/>
              </w:rPr>
              <w:t>Профессии, связанные с распиловкой пиломатериалов.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  <w:bCs/>
                <w:iCs/>
              </w:rPr>
            </w:pPr>
            <w:r w:rsidRPr="00CF6078">
              <w:rPr>
                <w:rFonts w:ascii="Times New Roman" w:hAnsi="Times New Roman"/>
                <w:spacing w:val="-1"/>
              </w:rPr>
              <w:lastRenderedPageBreak/>
              <w:t>Научиться вос</w:t>
            </w:r>
            <w:r w:rsidRPr="00CF6078">
              <w:rPr>
                <w:rFonts w:ascii="Times New Roman" w:hAnsi="Times New Roman"/>
                <w:spacing w:val="-1"/>
              </w:rPr>
              <w:softHyphen/>
            </w:r>
            <w:r w:rsidRPr="00CF6078">
              <w:rPr>
                <w:rFonts w:ascii="Times New Roman" w:hAnsi="Times New Roman"/>
              </w:rPr>
              <w:t>производить приобретенные знания, навыки в конкретной дея</w:t>
            </w:r>
            <w:r w:rsidRPr="00CF6078">
              <w:rPr>
                <w:rFonts w:ascii="Times New Roman" w:hAnsi="Times New Roman"/>
              </w:rPr>
              <w:softHyphen/>
              <w:t>тельности. Безопасно пилить заго</w:t>
            </w:r>
            <w:r w:rsidRPr="00CF6078">
              <w:rPr>
                <w:rFonts w:ascii="Times New Roman" w:hAnsi="Times New Roman"/>
                <w:spacing w:val="-1"/>
              </w:rPr>
              <w:t xml:space="preserve">товки столярной </w:t>
            </w:r>
            <w:r w:rsidRPr="00CF6078">
              <w:rPr>
                <w:rFonts w:ascii="Times New Roman" w:hAnsi="Times New Roman"/>
                <w:spacing w:val="-1"/>
              </w:rPr>
              <w:lastRenderedPageBreak/>
              <w:t xml:space="preserve">ножовкой, </w:t>
            </w:r>
            <w:r w:rsidRPr="00CF6078">
              <w:rPr>
                <w:rFonts w:ascii="Times New Roman" w:hAnsi="Times New Roman"/>
              </w:rPr>
              <w:t>контролировать качество выполненной операции. У</w:t>
            </w:r>
            <w:r w:rsidRPr="00CF6078">
              <w:rPr>
                <w:rFonts w:ascii="Times New Roman" w:hAnsi="Times New Roman"/>
                <w:color w:val="000000"/>
              </w:rPr>
              <w:t xml:space="preserve">стойчивая мотивация </w:t>
            </w:r>
            <w:r w:rsidRPr="00CF6078">
              <w:rPr>
                <w:rFonts w:ascii="Times New Roman" w:hAnsi="Times New Roman"/>
              </w:rPr>
              <w:t>к изучению и закреплению нового</w:t>
            </w:r>
          </w:p>
        </w:tc>
        <w:tc>
          <w:tcPr>
            <w:tcW w:w="2693" w:type="dxa"/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lastRenderedPageBreak/>
              <w:t xml:space="preserve">Умение извлекать информацию из текста; 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умение истолковывать прочитанное и формулировать свою позицию; </w:t>
            </w:r>
            <w:r w:rsidRPr="00CF6078">
              <w:rPr>
                <w:rFonts w:ascii="Times New Roman" w:hAnsi="Times New Roman"/>
                <w:color w:val="000000"/>
              </w:rPr>
              <w:lastRenderedPageBreak/>
              <w:t xml:space="preserve">адекватно понимать собеседника и обсуждать с ним тему. 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FC1107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spacing w:val="-1"/>
              </w:rPr>
              <w:lastRenderedPageBreak/>
              <w:t xml:space="preserve">15-16 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Строгание заготовок из древесины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shd w:val="clear" w:color="auto" w:fill="FFFFFF"/>
              <w:ind w:right="168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spacing w:val="-3"/>
              </w:rPr>
              <w:t>Строгание как техноло</w:t>
            </w:r>
            <w:r w:rsidRPr="00CF6078">
              <w:rPr>
                <w:rFonts w:ascii="Times New Roman" w:hAnsi="Times New Roman"/>
              </w:rPr>
              <w:t xml:space="preserve">гическая операция. </w:t>
            </w:r>
            <w:r w:rsidRPr="00CF6078">
              <w:rPr>
                <w:rFonts w:ascii="Times New Roman" w:hAnsi="Times New Roman"/>
                <w:spacing w:val="-3"/>
              </w:rPr>
              <w:t>Инструменты для стро</w:t>
            </w:r>
            <w:r w:rsidRPr="00CF6078">
              <w:rPr>
                <w:rFonts w:ascii="Times New Roman" w:hAnsi="Times New Roman"/>
                <w:spacing w:val="-1"/>
              </w:rPr>
              <w:t xml:space="preserve">гания, их устройство. </w:t>
            </w:r>
            <w:r w:rsidRPr="00CF6078">
              <w:rPr>
                <w:rFonts w:ascii="Times New Roman" w:hAnsi="Times New Roman"/>
                <w:spacing w:val="-3"/>
              </w:rPr>
              <w:t>Визу</w:t>
            </w:r>
            <w:r w:rsidRPr="00CF6078">
              <w:rPr>
                <w:rFonts w:ascii="Times New Roman" w:hAnsi="Times New Roman"/>
                <w:spacing w:val="-6"/>
              </w:rPr>
              <w:t>альный и инструменталь</w:t>
            </w:r>
            <w:r w:rsidRPr="00CF6078">
              <w:rPr>
                <w:rFonts w:ascii="Times New Roman" w:hAnsi="Times New Roman"/>
              </w:rPr>
              <w:t xml:space="preserve">ный контроль качества </w:t>
            </w:r>
            <w:r w:rsidRPr="00CF6078">
              <w:rPr>
                <w:rFonts w:ascii="Times New Roman" w:hAnsi="Times New Roman"/>
                <w:spacing w:val="-1"/>
              </w:rPr>
              <w:t xml:space="preserve">выполненной операции. </w:t>
            </w:r>
            <w:r w:rsidRPr="00CF6078">
              <w:rPr>
                <w:rFonts w:ascii="Times New Roman" w:hAnsi="Times New Roman"/>
              </w:rPr>
              <w:t xml:space="preserve">Правила безопасной </w:t>
            </w:r>
            <w:r w:rsidRPr="00CF6078">
              <w:rPr>
                <w:rFonts w:ascii="Times New Roman" w:hAnsi="Times New Roman"/>
                <w:spacing w:val="-1"/>
              </w:rPr>
              <w:t>работы при строгании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spacing w:val="-1"/>
              </w:rPr>
              <w:t>Научиться вос</w:t>
            </w:r>
            <w:r w:rsidRPr="00CF6078">
              <w:rPr>
                <w:rFonts w:ascii="Times New Roman" w:hAnsi="Times New Roman"/>
                <w:spacing w:val="-1"/>
              </w:rPr>
              <w:softHyphen/>
            </w:r>
            <w:r w:rsidRPr="00CF6078">
              <w:rPr>
                <w:rFonts w:ascii="Times New Roman" w:hAnsi="Times New Roman"/>
              </w:rPr>
              <w:t>производить приобретенные знания, навыки в конкретной дея</w:t>
            </w:r>
            <w:r w:rsidRPr="00CF6078">
              <w:rPr>
                <w:rFonts w:ascii="Times New Roman" w:hAnsi="Times New Roman"/>
              </w:rPr>
              <w:softHyphen/>
              <w:t>тельности. Строгание деталей с соблюдением безопасных приёмов работы. У</w:t>
            </w:r>
            <w:r w:rsidRPr="00CF6078">
              <w:rPr>
                <w:rFonts w:ascii="Times New Roman" w:hAnsi="Times New Roman"/>
                <w:color w:val="000000"/>
              </w:rPr>
              <w:t>стойчивая мотивация к изучению и закреплению нового. Уметь строить рассуждения в форме связи простых суждений об объекте, его строении, свойствах и связях</w:t>
            </w:r>
          </w:p>
        </w:tc>
        <w:tc>
          <w:tcPr>
            <w:tcW w:w="2693" w:type="dxa"/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Представлять информацию в разных формах: устного и письменного сообщения, рисунка, таблицы; 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>оценивать полученную информацию для проверки её достоверности, умение осознанно читать вслух и про себя тексты учебников.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FC1107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 xml:space="preserve">17-18 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Сверление отверстий в деталях из древесины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shd w:val="clear" w:color="auto" w:fill="FFFFFF"/>
              <w:ind w:right="154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spacing w:val="-3"/>
              </w:rPr>
              <w:t>Сверление как техноло</w:t>
            </w:r>
            <w:r w:rsidRPr="00CF6078">
              <w:rPr>
                <w:rFonts w:ascii="Times New Roman" w:hAnsi="Times New Roman"/>
              </w:rPr>
              <w:t xml:space="preserve">гическая операция. </w:t>
            </w:r>
            <w:r w:rsidRPr="00CF6078">
              <w:rPr>
                <w:rFonts w:ascii="Times New Roman" w:hAnsi="Times New Roman"/>
                <w:spacing w:val="-3"/>
              </w:rPr>
              <w:t>Инструменты и приспособления для свер</w:t>
            </w:r>
            <w:r w:rsidRPr="00CF6078">
              <w:rPr>
                <w:rFonts w:ascii="Times New Roman" w:hAnsi="Times New Roman"/>
              </w:rPr>
              <w:t xml:space="preserve">ления, их устройство. Виды свёрл. </w:t>
            </w:r>
            <w:r w:rsidRPr="00CF6078">
              <w:rPr>
                <w:rFonts w:ascii="Times New Roman" w:hAnsi="Times New Roman"/>
                <w:spacing w:val="-2"/>
              </w:rPr>
              <w:t>Последовательность</w:t>
            </w:r>
            <w:r w:rsidRPr="00CF6078">
              <w:rPr>
                <w:rFonts w:ascii="Times New Roman" w:hAnsi="Times New Roman"/>
              </w:rPr>
              <w:t xml:space="preserve"> сверления отверстий. Правила безопасной работы при сверлении. Профессии, связанные с работой на сверлильных станках в деревообрабатывающем и металлообрабатывающем производстве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F6078">
              <w:rPr>
                <w:rFonts w:ascii="Times New Roman" w:hAnsi="Times New Roman"/>
                <w:spacing w:val="-1"/>
              </w:rPr>
              <w:t>Научиться вос</w:t>
            </w:r>
            <w:r w:rsidRPr="00CF6078">
              <w:rPr>
                <w:rFonts w:ascii="Times New Roman" w:hAnsi="Times New Roman"/>
                <w:spacing w:val="-1"/>
              </w:rPr>
              <w:softHyphen/>
            </w:r>
            <w:r w:rsidRPr="00CF6078">
              <w:rPr>
                <w:rFonts w:ascii="Times New Roman" w:hAnsi="Times New Roman"/>
              </w:rPr>
              <w:t>производить приобретенные знания, навыки в конкретной дея</w:t>
            </w:r>
            <w:r w:rsidRPr="00CF6078">
              <w:rPr>
                <w:rFonts w:ascii="Times New Roman" w:hAnsi="Times New Roman"/>
              </w:rPr>
              <w:softHyphen/>
              <w:t xml:space="preserve">тельности. </w:t>
            </w:r>
            <w:r w:rsidRPr="00CF6078">
              <w:rPr>
                <w:rFonts w:ascii="Times New Roman" w:hAnsi="Times New Roman"/>
                <w:spacing w:val="-5"/>
              </w:rPr>
              <w:t xml:space="preserve">Просверливание </w:t>
            </w:r>
            <w:r w:rsidRPr="00CF6078">
              <w:rPr>
                <w:rFonts w:ascii="Times New Roman" w:hAnsi="Times New Roman"/>
                <w:spacing w:val="-3"/>
              </w:rPr>
              <w:t>отверстия нужного диаметра с соблюдением</w:t>
            </w:r>
            <w:r w:rsidRPr="00CF6078">
              <w:rPr>
                <w:rFonts w:ascii="Times New Roman" w:hAnsi="Times New Roman"/>
                <w:spacing w:val="-4"/>
              </w:rPr>
              <w:t xml:space="preserve"> пра</w:t>
            </w:r>
            <w:r w:rsidRPr="00CF6078">
              <w:rPr>
                <w:rFonts w:ascii="Times New Roman" w:hAnsi="Times New Roman"/>
              </w:rPr>
              <w:t xml:space="preserve">вил безопасной работы. </w:t>
            </w:r>
            <w:r w:rsidRPr="00CF6078">
              <w:rPr>
                <w:rFonts w:ascii="Times New Roman" w:hAnsi="Times New Roman"/>
                <w:color w:val="000000"/>
              </w:rPr>
              <w:t>Организовывать и пла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нировать учебное сотрудничество с учителем и сверстниками. Определять последователь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 xml:space="preserve">ность промежуточных действий с </w:t>
            </w:r>
            <w:r w:rsidRPr="00CF6078">
              <w:rPr>
                <w:rFonts w:ascii="Times New Roman" w:hAnsi="Times New Roman"/>
                <w:color w:val="000000"/>
              </w:rPr>
              <w:lastRenderedPageBreak/>
              <w:t>учетом ко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нечного результата</w:t>
            </w:r>
          </w:p>
        </w:tc>
        <w:tc>
          <w:tcPr>
            <w:tcW w:w="2693" w:type="dxa"/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lastRenderedPageBreak/>
              <w:t>Умение самостоятельно выделять и формулировать тему урока;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</w:t>
            </w:r>
            <w:r w:rsidRPr="00CF6078">
              <w:rPr>
                <w:rFonts w:ascii="Times New Roman" w:hAnsi="Times New Roman"/>
                <w:color w:val="000000"/>
              </w:rPr>
              <w:t xml:space="preserve"> сотрудничестве с учителем учиться ставить новые учебные задачи, составлять план работы, 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участвовать в коллективном обсуждении проблем, задавать вопросы;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иметь свою точку зрения.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FC1107">
        <w:tblPrEx>
          <w:jc w:val="left"/>
        </w:tblPrEx>
        <w:trPr>
          <w:trHeight w:val="774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lastRenderedPageBreak/>
              <w:t xml:space="preserve">19-20 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Соединение деталей из древесины гвоздями, шурупами и саморезами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spacing w:val="-1"/>
              </w:rPr>
              <w:t>Способы соединения</w:t>
            </w:r>
            <w:r w:rsidRPr="00CF6078">
              <w:rPr>
                <w:rFonts w:ascii="Times New Roman" w:hAnsi="Times New Roman"/>
              </w:rPr>
              <w:t xml:space="preserve"> </w:t>
            </w:r>
            <w:r w:rsidRPr="00CF6078">
              <w:rPr>
                <w:rFonts w:ascii="Times New Roman" w:hAnsi="Times New Roman"/>
                <w:spacing w:val="-1"/>
              </w:rPr>
              <w:t xml:space="preserve">деталей из древесины. </w:t>
            </w:r>
            <w:r w:rsidRPr="00CF6078">
              <w:rPr>
                <w:rFonts w:ascii="Times New Roman" w:hAnsi="Times New Roman"/>
                <w:spacing w:val="-4"/>
              </w:rPr>
              <w:t xml:space="preserve">Виды гвоздей, шурупов и саморезов. </w:t>
            </w:r>
            <w:r w:rsidRPr="00CF6078">
              <w:rPr>
                <w:rFonts w:ascii="Times New Roman" w:hAnsi="Times New Roman"/>
                <w:spacing w:val="-1"/>
              </w:rPr>
              <w:t xml:space="preserve">Инструменты для соединения деталей гвоздями, шурупами и саморезами. </w:t>
            </w:r>
            <w:r w:rsidRPr="00CF6078">
              <w:rPr>
                <w:rFonts w:ascii="Times New Roman" w:hAnsi="Times New Roman"/>
                <w:spacing w:val="-2"/>
              </w:rPr>
              <w:t>Последовательность</w:t>
            </w:r>
            <w:r w:rsidRPr="00CF6078">
              <w:rPr>
                <w:rFonts w:ascii="Times New Roman" w:hAnsi="Times New Roman"/>
                <w:spacing w:val="-1"/>
              </w:rPr>
              <w:t xml:space="preserve"> соединения деталей. Правила </w:t>
            </w:r>
            <w:r w:rsidRPr="00CF6078">
              <w:rPr>
                <w:rFonts w:ascii="Times New Roman" w:hAnsi="Times New Roman"/>
              </w:rPr>
              <w:t>безопасной работы. Профессии, связанные с обработкой и сборкой деталей из древесины на деревообрабатывающих и мебельных предприятиях</w:t>
            </w:r>
          </w:p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spacing w:val="-1"/>
              </w:rPr>
              <w:t>Научиться вос</w:t>
            </w:r>
            <w:r w:rsidRPr="00CF6078">
              <w:rPr>
                <w:rFonts w:ascii="Times New Roman" w:hAnsi="Times New Roman"/>
                <w:spacing w:val="-1"/>
              </w:rPr>
              <w:softHyphen/>
            </w:r>
            <w:r w:rsidRPr="00CF6078">
              <w:rPr>
                <w:rFonts w:ascii="Times New Roman" w:hAnsi="Times New Roman"/>
              </w:rPr>
              <w:t>производить приобретенные знания, навыки в конкретной дея</w:t>
            </w:r>
            <w:r w:rsidRPr="00CF6078">
              <w:rPr>
                <w:rFonts w:ascii="Times New Roman" w:hAnsi="Times New Roman"/>
              </w:rPr>
              <w:softHyphen/>
              <w:t xml:space="preserve">тельности. Соединение деталей из древесины гвоздями и шурупами. </w:t>
            </w:r>
            <w:r w:rsidRPr="00CF6078">
              <w:rPr>
                <w:rFonts w:ascii="Times New Roman" w:hAnsi="Times New Roman"/>
                <w:color w:val="000000"/>
              </w:rPr>
              <w:t>Находить в тексте информацию, необходимую для решения поставленной задачи. Способность к мобилизации сил и энергии; способность к волевому усилию в преодолении препят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ствий.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Поиск и выделение необходимой информации; выделять существенную информацию из разных источников,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F6078">
              <w:rPr>
                <w:rFonts w:ascii="Times New Roman" w:hAnsi="Times New Roman"/>
                <w:color w:val="000000"/>
              </w:rPr>
              <w:t xml:space="preserve">мение слушать собеседника и вступать с ним в диалог;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F6078">
              <w:rPr>
                <w:rFonts w:ascii="Times New Roman" w:hAnsi="Times New Roman"/>
                <w:color w:val="000000"/>
              </w:rPr>
              <w:t xml:space="preserve">мение адекватно воспринимать оценки и отметки;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F6078">
              <w:rPr>
                <w:rFonts w:ascii="Times New Roman" w:hAnsi="Times New Roman"/>
                <w:color w:val="000000"/>
              </w:rPr>
              <w:t>мение слушать собеседника и вступать с ним в диалог.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FC1107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21-22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Соединение деталей из древесины клеем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 xml:space="preserve">Соединение деталей из древесины клеем. Виды клея для соединения деталей из древесины. Последовательность соединения деталей с помощью клея. </w:t>
            </w:r>
            <w:r w:rsidRPr="00CF6078">
              <w:rPr>
                <w:rFonts w:ascii="Times New Roman" w:hAnsi="Times New Roman"/>
                <w:spacing w:val="-1"/>
              </w:rPr>
              <w:t xml:space="preserve">Правила </w:t>
            </w:r>
            <w:r w:rsidRPr="00CF6078">
              <w:rPr>
                <w:rFonts w:ascii="Times New Roman" w:hAnsi="Times New Roman"/>
              </w:rPr>
              <w:t>безопасной работы</w:t>
            </w:r>
          </w:p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F6078">
              <w:rPr>
                <w:rFonts w:ascii="Times New Roman" w:hAnsi="Times New Roman"/>
                <w:spacing w:val="-1"/>
              </w:rPr>
              <w:t>Научиться вос</w:t>
            </w:r>
            <w:r w:rsidRPr="00CF6078">
              <w:rPr>
                <w:rFonts w:ascii="Times New Roman" w:hAnsi="Times New Roman"/>
                <w:spacing w:val="-1"/>
              </w:rPr>
              <w:softHyphen/>
            </w:r>
            <w:r w:rsidRPr="00CF6078">
              <w:rPr>
                <w:rFonts w:ascii="Times New Roman" w:hAnsi="Times New Roman"/>
              </w:rPr>
              <w:t>производить приобретенные знания, навыки в конкретной дея</w:t>
            </w:r>
            <w:r w:rsidRPr="00CF6078">
              <w:rPr>
                <w:rFonts w:ascii="Times New Roman" w:hAnsi="Times New Roman"/>
              </w:rPr>
              <w:softHyphen/>
              <w:t>тельности. Соединение деталей из древесины клеем.</w:t>
            </w:r>
            <w:r w:rsidRPr="00CF6078">
              <w:rPr>
                <w:rFonts w:ascii="Times New Roman" w:hAnsi="Times New Roman"/>
                <w:color w:val="000000"/>
              </w:rPr>
              <w:t xml:space="preserve"> Выбирать наиболее эффек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тивные способы выполнения работы. Коммуника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тивные действия, направленные на структу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рирование информации по данной теме.  Осознавать уровень и качество усвоения результата</w:t>
            </w:r>
          </w:p>
        </w:tc>
        <w:tc>
          <w:tcPr>
            <w:tcW w:w="2693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 xml:space="preserve">Умение самостоятельно выполнять познавательную деятельность, выделять проблему и формулировать цель, 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В сотрудничестве 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обсуждении.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FC1107">
        <w:tblPrEx>
          <w:jc w:val="left"/>
        </w:tblPrEx>
        <w:trPr>
          <w:trHeight w:val="371"/>
        </w:trPr>
        <w:tc>
          <w:tcPr>
            <w:tcW w:w="15388" w:type="dxa"/>
            <w:gridSpan w:val="8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b/>
                <w:position w:val="1"/>
              </w:rPr>
              <w:lastRenderedPageBreak/>
              <w:t xml:space="preserve">Технологии художественно - прикладной обработки материалов </w:t>
            </w:r>
            <w:r w:rsidRPr="00CF6078">
              <w:rPr>
                <w:rFonts w:ascii="Times New Roman" w:hAnsi="Times New Roman"/>
                <w:b/>
                <w:i/>
                <w:iCs/>
              </w:rPr>
              <w:t xml:space="preserve">(6 </w:t>
            </w:r>
            <w:r w:rsidRPr="00CF6078">
              <w:rPr>
                <w:rFonts w:ascii="Times New Roman" w:hAnsi="Times New Roman"/>
                <w:b/>
                <w:i/>
                <w:iCs/>
                <w:w w:val="112"/>
              </w:rPr>
              <w:t>ч)</w:t>
            </w:r>
          </w:p>
        </w:tc>
      </w:tr>
      <w:tr w:rsidR="00CF6078" w:rsidRPr="00CF6078" w:rsidTr="00FC1107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spacing w:val="-1"/>
              </w:rPr>
              <w:t>23-24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Выпиливание лобзиком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spacing w:val="-2"/>
              </w:rPr>
              <w:t>Выпиливание лобзиком.  Устройство лобзика.</w:t>
            </w:r>
            <w:r w:rsidRPr="00CF6078">
              <w:rPr>
                <w:rFonts w:ascii="Times New Roman" w:hAnsi="Times New Roman"/>
                <w:spacing w:val="-3"/>
              </w:rPr>
              <w:t xml:space="preserve"> </w:t>
            </w:r>
            <w:r w:rsidRPr="00CF6078">
              <w:rPr>
                <w:rFonts w:ascii="Times New Roman" w:hAnsi="Times New Roman"/>
                <w:spacing w:val="-2"/>
              </w:rPr>
              <w:t xml:space="preserve">Последовательность выпиливания деталей лобзиком. </w:t>
            </w:r>
            <w:r w:rsidRPr="00CF6078">
              <w:rPr>
                <w:rFonts w:ascii="Times New Roman" w:hAnsi="Times New Roman"/>
                <w:spacing w:val="-3"/>
              </w:rPr>
              <w:t>Визу</w:t>
            </w:r>
            <w:r w:rsidRPr="00CF6078">
              <w:rPr>
                <w:rFonts w:ascii="Times New Roman" w:hAnsi="Times New Roman"/>
                <w:spacing w:val="-6"/>
              </w:rPr>
              <w:t xml:space="preserve">альный </w:t>
            </w:r>
            <w:r w:rsidRPr="00CF6078">
              <w:rPr>
                <w:rFonts w:ascii="Times New Roman" w:hAnsi="Times New Roman"/>
              </w:rPr>
              <w:t xml:space="preserve">контроль качества </w:t>
            </w:r>
            <w:r w:rsidRPr="00CF6078">
              <w:rPr>
                <w:rFonts w:ascii="Times New Roman" w:hAnsi="Times New Roman"/>
                <w:spacing w:val="-1"/>
              </w:rPr>
              <w:t xml:space="preserve">выполненной операции. Правила </w:t>
            </w:r>
            <w:r w:rsidRPr="00CF6078">
              <w:rPr>
                <w:rFonts w:ascii="Times New Roman" w:hAnsi="Times New Roman"/>
              </w:rPr>
              <w:t>безопасной работы</w:t>
            </w:r>
          </w:p>
          <w:p w:rsidR="00CF6078" w:rsidRPr="00CF6078" w:rsidRDefault="00CF6078" w:rsidP="00CF6078">
            <w:pPr>
              <w:ind w:right="34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spacing w:val="-1"/>
              </w:rPr>
              <w:t>Научиться вос</w:t>
            </w:r>
            <w:r w:rsidRPr="00CF6078">
              <w:rPr>
                <w:rFonts w:ascii="Times New Roman" w:hAnsi="Times New Roman"/>
                <w:spacing w:val="-1"/>
              </w:rPr>
              <w:softHyphen/>
            </w:r>
            <w:r w:rsidRPr="00CF6078">
              <w:rPr>
                <w:rFonts w:ascii="Times New Roman" w:hAnsi="Times New Roman"/>
              </w:rPr>
              <w:t>производить приобретенные знания, навыки в конкретной дея</w:t>
            </w:r>
            <w:r w:rsidRPr="00CF6078">
              <w:rPr>
                <w:rFonts w:ascii="Times New Roman" w:hAnsi="Times New Roman"/>
              </w:rPr>
              <w:softHyphen/>
              <w:t>тельности.</w:t>
            </w:r>
            <w:r w:rsidRPr="00CF6078">
              <w:rPr>
                <w:rFonts w:ascii="Times New Roman" w:hAnsi="Times New Roman"/>
                <w:iCs/>
                <w:color w:val="000000"/>
              </w:rPr>
              <w:t xml:space="preserve"> Выпиливание и зачистка изделий из дерева.</w:t>
            </w:r>
            <w:r w:rsidRPr="00CF6078">
              <w:rPr>
                <w:rFonts w:ascii="Times New Roman" w:hAnsi="Times New Roman"/>
                <w:color w:val="000000"/>
              </w:rPr>
              <w:t xml:space="preserve"> Определять последователь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ность промежуточных действий с учетом ко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нечного результата. Формировать целевые установки учебной деятельности, выстраивать алго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ритм действий</w:t>
            </w:r>
          </w:p>
        </w:tc>
        <w:tc>
          <w:tcPr>
            <w:tcW w:w="2693" w:type="dxa"/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Представлять информацию в разных формах: устного и письменного сообщения, рисунка, таблицы; 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>оценивать полученную информацию для проверки её достоверности, умение осознанно читать вслух и про себя тексты учебников.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FC1107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spacing w:val="-1"/>
              </w:rPr>
              <w:t>25-26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Выжигание по дереву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ind w:right="34"/>
              <w:rPr>
                <w:rFonts w:ascii="Times New Roman" w:hAnsi="Times New Roman"/>
                <w:spacing w:val="-2"/>
              </w:rPr>
            </w:pPr>
            <w:r w:rsidRPr="00CF6078">
              <w:rPr>
                <w:rFonts w:ascii="Times New Roman" w:hAnsi="Times New Roman"/>
                <w:spacing w:val="-2"/>
              </w:rPr>
              <w:t xml:space="preserve">Выжигание по дереву. </w:t>
            </w:r>
            <w:proofErr w:type="spellStart"/>
            <w:r w:rsidRPr="00CF6078">
              <w:rPr>
                <w:rFonts w:ascii="Times New Roman" w:hAnsi="Times New Roman"/>
                <w:spacing w:val="-2"/>
              </w:rPr>
              <w:t>Электровыжигатель</w:t>
            </w:r>
            <w:proofErr w:type="spellEnd"/>
            <w:r w:rsidRPr="00CF6078">
              <w:rPr>
                <w:rFonts w:ascii="Times New Roman" w:hAnsi="Times New Roman"/>
                <w:spacing w:val="-2"/>
              </w:rPr>
              <w:t xml:space="preserve">. Виды линий. Технология выжигания рисунка на фанере. Отделка изделия раскрашиванием и лакированием. </w:t>
            </w:r>
            <w:r w:rsidRPr="00CF6078">
              <w:rPr>
                <w:rFonts w:ascii="Times New Roman" w:hAnsi="Times New Roman"/>
                <w:spacing w:val="-3"/>
              </w:rPr>
              <w:t>Визу</w:t>
            </w:r>
            <w:r w:rsidRPr="00CF6078">
              <w:rPr>
                <w:rFonts w:ascii="Times New Roman" w:hAnsi="Times New Roman"/>
                <w:spacing w:val="-6"/>
              </w:rPr>
              <w:t xml:space="preserve">альный </w:t>
            </w:r>
            <w:r w:rsidRPr="00CF6078">
              <w:rPr>
                <w:rFonts w:ascii="Times New Roman" w:hAnsi="Times New Roman"/>
              </w:rPr>
              <w:t xml:space="preserve">контроль качества </w:t>
            </w:r>
            <w:r w:rsidRPr="00CF6078">
              <w:rPr>
                <w:rFonts w:ascii="Times New Roman" w:hAnsi="Times New Roman"/>
                <w:spacing w:val="-1"/>
              </w:rPr>
              <w:t xml:space="preserve">выполненной операции. </w:t>
            </w:r>
            <w:r w:rsidRPr="00CF6078">
              <w:rPr>
                <w:rFonts w:ascii="Times New Roman" w:hAnsi="Times New Roman"/>
                <w:spacing w:val="-2"/>
              </w:rPr>
              <w:t>Правила безопасной работы с электрическими приборами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F6078">
              <w:rPr>
                <w:rFonts w:ascii="Times New Roman" w:hAnsi="Times New Roman"/>
                <w:spacing w:val="-1"/>
              </w:rPr>
              <w:t>Научиться вос</w:t>
            </w:r>
            <w:r w:rsidRPr="00CF6078">
              <w:rPr>
                <w:rFonts w:ascii="Times New Roman" w:hAnsi="Times New Roman"/>
                <w:spacing w:val="-1"/>
              </w:rPr>
              <w:softHyphen/>
            </w:r>
            <w:r w:rsidRPr="00CF6078">
              <w:rPr>
                <w:rFonts w:ascii="Times New Roman" w:hAnsi="Times New Roman"/>
              </w:rPr>
              <w:t>производить приобретенные знания, навыки в конкретной дея</w:t>
            </w:r>
            <w:r w:rsidRPr="00CF6078">
              <w:rPr>
                <w:rFonts w:ascii="Times New Roman" w:hAnsi="Times New Roman"/>
              </w:rPr>
              <w:softHyphen/>
              <w:t>тельности.</w:t>
            </w:r>
            <w:r w:rsidRPr="00CF6078">
              <w:rPr>
                <w:rFonts w:ascii="Times New Roman" w:hAnsi="Times New Roman"/>
                <w:iCs/>
              </w:rPr>
              <w:t xml:space="preserve"> Выжигание, и лакирование изделий из дерева.</w:t>
            </w:r>
            <w:r w:rsidRPr="00CF6078">
              <w:rPr>
                <w:rFonts w:ascii="Times New Roman" w:hAnsi="Times New Roman"/>
                <w:color w:val="000000"/>
              </w:rPr>
              <w:t xml:space="preserve"> Осуществлять контроль дея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тельности («что сделано») и пошаговый контроль («как выполнена каждая операция, входящая в состав учебного действия»). Применять методы информа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ционного поиска, в том числе с помощью компьютерных средств</w:t>
            </w:r>
          </w:p>
        </w:tc>
        <w:tc>
          <w:tcPr>
            <w:tcW w:w="2693" w:type="dxa"/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>Умение самостоятельно выделять и формулировать тему урока;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</w:t>
            </w:r>
            <w:r w:rsidRPr="00CF6078">
              <w:rPr>
                <w:rFonts w:ascii="Times New Roman" w:hAnsi="Times New Roman"/>
                <w:color w:val="000000"/>
              </w:rPr>
              <w:t xml:space="preserve"> сотрудничестве с учителем учиться ставить новые учебные задачи, составлять план работы, 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участвовать в коллективном обсуждении проблем, задавать вопросы;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иметь свою точку зрения.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FC1107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spacing w:val="-1"/>
              </w:rPr>
              <w:t>27-28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Отделка изделий из древесины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spacing w:val="-2"/>
              </w:rPr>
              <w:t xml:space="preserve">Зачистка поверхностей деталей из древесины. Технология зачистки </w:t>
            </w:r>
            <w:r w:rsidRPr="00CF6078">
              <w:rPr>
                <w:rFonts w:ascii="Times New Roman" w:hAnsi="Times New Roman"/>
                <w:spacing w:val="-2"/>
              </w:rPr>
              <w:lastRenderedPageBreak/>
              <w:t xml:space="preserve">деталей. </w:t>
            </w:r>
            <w:r w:rsidRPr="00CF6078">
              <w:rPr>
                <w:rFonts w:ascii="Times New Roman" w:hAnsi="Times New Roman"/>
              </w:rPr>
              <w:t xml:space="preserve">Отделка изделий из древесины </w:t>
            </w:r>
            <w:proofErr w:type="spellStart"/>
            <w:r w:rsidRPr="00CF6078">
              <w:rPr>
                <w:rFonts w:ascii="Times New Roman" w:hAnsi="Times New Roman"/>
              </w:rPr>
              <w:t>тонированием</w:t>
            </w:r>
            <w:proofErr w:type="spellEnd"/>
            <w:r w:rsidRPr="00CF6078">
              <w:rPr>
                <w:rFonts w:ascii="Times New Roman" w:hAnsi="Times New Roman"/>
              </w:rPr>
              <w:t xml:space="preserve"> и лакированием.  </w:t>
            </w:r>
            <w:r w:rsidRPr="00CF6078">
              <w:rPr>
                <w:rFonts w:ascii="Times New Roman" w:hAnsi="Times New Roman"/>
                <w:spacing w:val="-2"/>
              </w:rPr>
              <w:t>Технологии отделки изделия</w:t>
            </w:r>
            <w:r w:rsidRPr="00CF6078">
              <w:rPr>
                <w:rFonts w:ascii="Times New Roman" w:hAnsi="Times New Roman"/>
              </w:rPr>
              <w:t xml:space="preserve"> древесины </w:t>
            </w:r>
            <w:proofErr w:type="spellStart"/>
            <w:r w:rsidRPr="00CF6078">
              <w:rPr>
                <w:rFonts w:ascii="Times New Roman" w:hAnsi="Times New Roman"/>
              </w:rPr>
              <w:t>тонированием</w:t>
            </w:r>
            <w:proofErr w:type="spellEnd"/>
            <w:r w:rsidRPr="00CF6078">
              <w:rPr>
                <w:rFonts w:ascii="Times New Roman" w:hAnsi="Times New Roman"/>
              </w:rPr>
              <w:t xml:space="preserve"> и лакированием.</w:t>
            </w:r>
            <w:r w:rsidRPr="00CF6078">
              <w:rPr>
                <w:rFonts w:ascii="Times New Roman" w:hAnsi="Times New Roman"/>
                <w:spacing w:val="-2"/>
              </w:rPr>
              <w:t xml:space="preserve"> </w:t>
            </w:r>
            <w:r w:rsidRPr="00CF6078">
              <w:rPr>
                <w:rFonts w:ascii="Times New Roman" w:hAnsi="Times New Roman"/>
              </w:rPr>
              <w:t>Различные инструменты и</w:t>
            </w:r>
            <w:r w:rsidRPr="00CF6078">
              <w:rPr>
                <w:rFonts w:ascii="Times New Roman" w:hAnsi="Times New Roman"/>
                <w:spacing w:val="-2"/>
              </w:rPr>
              <w:t xml:space="preserve"> приспособления </w:t>
            </w:r>
            <w:r w:rsidRPr="00CF6078">
              <w:rPr>
                <w:rFonts w:ascii="Times New Roman" w:hAnsi="Times New Roman"/>
              </w:rPr>
              <w:t xml:space="preserve">для зачистки и отделки </w:t>
            </w:r>
            <w:r w:rsidRPr="00CF6078">
              <w:rPr>
                <w:rFonts w:ascii="Times New Roman" w:hAnsi="Times New Roman"/>
                <w:spacing w:val="-2"/>
              </w:rPr>
              <w:t>деревянных</w:t>
            </w:r>
            <w:r w:rsidRPr="00CF6078">
              <w:rPr>
                <w:rFonts w:ascii="Times New Roman" w:hAnsi="Times New Roman"/>
              </w:rPr>
              <w:t xml:space="preserve"> изделий.</w:t>
            </w:r>
            <w:r w:rsidRPr="00CF6078">
              <w:rPr>
                <w:rFonts w:ascii="Times New Roman" w:hAnsi="Times New Roman"/>
                <w:spacing w:val="-2"/>
              </w:rPr>
              <w:t xml:space="preserve"> Правила безопасной работы при обработке древесины. </w:t>
            </w:r>
            <w:r w:rsidRPr="00CF6078">
              <w:rPr>
                <w:rFonts w:ascii="Times New Roman" w:hAnsi="Times New Roman"/>
              </w:rPr>
              <w:t>Профессии, связанные с обработкой изделий из древесины на мебельных предприятиях</w:t>
            </w:r>
          </w:p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spacing w:val="-1"/>
              </w:rPr>
              <w:lastRenderedPageBreak/>
              <w:t>Научиться вос</w:t>
            </w:r>
            <w:r w:rsidRPr="00CF6078">
              <w:rPr>
                <w:rFonts w:ascii="Times New Roman" w:hAnsi="Times New Roman"/>
                <w:spacing w:val="-1"/>
              </w:rPr>
              <w:softHyphen/>
            </w:r>
            <w:r w:rsidRPr="00CF6078">
              <w:rPr>
                <w:rFonts w:ascii="Times New Roman" w:hAnsi="Times New Roman"/>
              </w:rPr>
              <w:t xml:space="preserve">производить приобретенные </w:t>
            </w:r>
            <w:r w:rsidRPr="00CF6078">
              <w:rPr>
                <w:rFonts w:ascii="Times New Roman" w:hAnsi="Times New Roman"/>
              </w:rPr>
              <w:lastRenderedPageBreak/>
              <w:t>знания, навыки в конкретной дея</w:t>
            </w:r>
            <w:r w:rsidRPr="00CF6078">
              <w:rPr>
                <w:rFonts w:ascii="Times New Roman" w:hAnsi="Times New Roman"/>
              </w:rPr>
              <w:softHyphen/>
              <w:t>тельности.</w:t>
            </w:r>
            <w:r w:rsidRPr="00CF6078">
              <w:rPr>
                <w:rFonts w:ascii="Times New Roman" w:hAnsi="Times New Roman"/>
                <w:color w:val="000000"/>
              </w:rPr>
              <w:t xml:space="preserve"> Подбирать инструмент, способ и материал для зачистки и отделки изделий, выполнять отделку изделий с соблюдением правил безопасности.  Определять последователь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ность промежуточных действий с учетом ко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нечного результата.  Корректировать деятельность: вносить изменения в процесс с учетом воз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никших трудностей и ошибок, намечать спо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собы их устранения</w:t>
            </w:r>
          </w:p>
        </w:tc>
        <w:tc>
          <w:tcPr>
            <w:tcW w:w="2693" w:type="dxa"/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lastRenderedPageBreak/>
              <w:t xml:space="preserve">Умение извлекать информацию из </w:t>
            </w:r>
            <w:r w:rsidRPr="00CF6078">
              <w:rPr>
                <w:rFonts w:ascii="Times New Roman" w:hAnsi="Times New Roman"/>
                <w:color w:val="000000"/>
              </w:rPr>
              <w:lastRenderedPageBreak/>
              <w:t xml:space="preserve">текста; 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умение истолковывать прочитанное и формулировать свою позицию; адекватно понимать собеседника и обсуждать с ним тему. 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FC1107">
        <w:tblPrEx>
          <w:jc w:val="left"/>
        </w:tblPrEx>
        <w:trPr>
          <w:trHeight w:val="354"/>
        </w:trPr>
        <w:tc>
          <w:tcPr>
            <w:tcW w:w="15388" w:type="dxa"/>
            <w:gridSpan w:val="8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b/>
              </w:rPr>
              <w:lastRenderedPageBreak/>
              <w:t xml:space="preserve">Исследовательская и созидательная деятельность </w:t>
            </w:r>
            <w:r w:rsidRPr="00CF6078">
              <w:rPr>
                <w:rFonts w:ascii="Times New Roman" w:hAnsi="Times New Roman"/>
                <w:b/>
                <w:bCs/>
                <w:i/>
              </w:rPr>
              <w:t>(4  ч)</w:t>
            </w:r>
          </w:p>
        </w:tc>
      </w:tr>
      <w:tr w:rsidR="00CF6078" w:rsidRPr="00CF6078" w:rsidTr="00FC1107">
        <w:tblPrEx>
          <w:jc w:val="left"/>
        </w:tblPrEx>
        <w:trPr>
          <w:trHeight w:val="1550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spacing w:val="-1"/>
              </w:rPr>
              <w:t>29-32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Творческий проект «Кухонная доска»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4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rPr>
                <w:rFonts w:ascii="Times New Roman" w:hAnsi="Times New Roman"/>
                <w:b/>
              </w:rPr>
            </w:pPr>
            <w:r w:rsidRPr="00CF6078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Обоснование темы проекта. Выбор лучшего варианта. </w:t>
            </w:r>
            <w:r w:rsidRPr="00CF6078">
              <w:rPr>
                <w:rFonts w:ascii="Times New Roman" w:hAnsi="Times New Roman"/>
                <w:lang w:eastAsia="ar-SA"/>
              </w:rPr>
              <w:t>П</w:t>
            </w:r>
            <w:r w:rsidRPr="00CF6078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оиск информации в книгах, журналах и сети Интернет, среди готовых изделий. Разработка эскизов деталей изделия.  Расчёт условной стоимости материалов для изготовления изделия. Окончательный контроль и оценка проекта. Подготовка графической документации. </w:t>
            </w:r>
            <w:r w:rsidRPr="00CF6078">
              <w:rPr>
                <w:rFonts w:ascii="Times New Roman" w:hAnsi="Times New Roman"/>
                <w:lang w:eastAsia="ar-SA"/>
              </w:rPr>
              <w:t>Разработка творческого проекта. Защита проекта. Эргометрические требования ТБ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Обнаруживать и формулиро</w:t>
            </w:r>
            <w:r w:rsidRPr="00CF6078">
              <w:rPr>
                <w:rFonts w:ascii="Times New Roman" w:hAnsi="Times New Roman"/>
              </w:rPr>
              <w:softHyphen/>
              <w:t>вать учебную проблему, составлять план вы</w:t>
            </w:r>
            <w:r w:rsidRPr="00CF6078">
              <w:rPr>
                <w:rFonts w:ascii="Times New Roman" w:hAnsi="Times New Roman"/>
              </w:rPr>
              <w:softHyphen/>
              <w:t>полнения работы. Поддерживать инициатив</w:t>
            </w:r>
            <w:r w:rsidRPr="00CF6078">
              <w:rPr>
                <w:rFonts w:ascii="Times New Roman" w:hAnsi="Times New Roman"/>
              </w:rPr>
              <w:softHyphen/>
              <w:t>ное сотрудничество в поиске и сборе инфор</w:t>
            </w:r>
            <w:r w:rsidRPr="00CF6078">
              <w:rPr>
                <w:rFonts w:ascii="Times New Roman" w:hAnsi="Times New Roman"/>
              </w:rPr>
              <w:softHyphen/>
              <w:t>мации. Уметь с достаточной пол</w:t>
            </w:r>
            <w:r w:rsidRPr="00CF6078">
              <w:rPr>
                <w:rFonts w:ascii="Times New Roman" w:hAnsi="Times New Roman"/>
              </w:rPr>
              <w:softHyphen/>
              <w:t>нотой и точностью выражать свои мысли в соответствии с задачами и условиями ком</w:t>
            </w:r>
            <w:r w:rsidRPr="00CF6078">
              <w:rPr>
                <w:rFonts w:ascii="Times New Roman" w:hAnsi="Times New Roman"/>
              </w:rPr>
              <w:softHyphen/>
              <w:t>муникации. Осознавать самого себя как движущую силу своего научения</w:t>
            </w:r>
          </w:p>
        </w:tc>
        <w:tc>
          <w:tcPr>
            <w:tcW w:w="2693" w:type="dxa"/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Поиск и выделение необходимой информации; выделять существенную информацию из разных источников,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F6078">
              <w:rPr>
                <w:rFonts w:ascii="Times New Roman" w:hAnsi="Times New Roman"/>
                <w:color w:val="000000"/>
              </w:rPr>
              <w:t xml:space="preserve">мение слушать собеседника и вступать с ним в диалог;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F6078">
              <w:rPr>
                <w:rFonts w:ascii="Times New Roman" w:hAnsi="Times New Roman"/>
                <w:color w:val="000000"/>
              </w:rPr>
              <w:t xml:space="preserve">мение адекватно воспринимать оценки и отметки;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F6078">
              <w:rPr>
                <w:rFonts w:ascii="Times New Roman" w:hAnsi="Times New Roman"/>
                <w:color w:val="000000"/>
              </w:rPr>
              <w:t>мение слушать собеседника и вступать с ним в диалог.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FC1107">
        <w:tblPrEx>
          <w:jc w:val="left"/>
        </w:tblPrEx>
        <w:trPr>
          <w:trHeight w:val="423"/>
        </w:trPr>
        <w:tc>
          <w:tcPr>
            <w:tcW w:w="15388" w:type="dxa"/>
            <w:gridSpan w:val="8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b/>
              </w:rPr>
              <w:lastRenderedPageBreak/>
              <w:t xml:space="preserve">Технологии машинной обработки металлов и искусственных материалов </w:t>
            </w:r>
            <w:r w:rsidRPr="00CF6078">
              <w:rPr>
                <w:rFonts w:ascii="Times New Roman" w:hAnsi="Times New Roman"/>
                <w:b/>
                <w:i/>
              </w:rPr>
              <w:t>(2 ч)</w:t>
            </w:r>
          </w:p>
        </w:tc>
      </w:tr>
      <w:tr w:rsidR="00CF6078" w:rsidRPr="00CF6078" w:rsidTr="00FC1107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</w:rPr>
              <w:t>33-34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 xml:space="preserve">Понятие о механизме и машине 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ind w:right="34"/>
              <w:rPr>
                <w:rFonts w:ascii="Times New Roman" w:eastAsia="Times New Roman" w:hAnsi="Times New Roman"/>
                <w:spacing w:val="-2"/>
                <w:lang w:eastAsia="ru-RU"/>
              </w:rPr>
            </w:pPr>
            <w:r w:rsidRPr="00CF6078">
              <w:rPr>
                <w:rFonts w:ascii="Times New Roman" w:eastAsia="Times New Roman" w:hAnsi="Times New Roman"/>
                <w:spacing w:val="-1"/>
                <w:lang w:eastAsia="ru-RU"/>
              </w:rPr>
              <w:t>Машина и её виды. Механизмы и их назначение. Детали механизмов. Типовые детали. Типо</w:t>
            </w:r>
            <w:r w:rsidRPr="00CF6078">
              <w:rPr>
                <w:rFonts w:ascii="Times New Roman" w:eastAsia="Times New Roman" w:hAnsi="Times New Roman"/>
                <w:spacing w:val="-1"/>
                <w:lang w:eastAsia="ru-RU"/>
              </w:rPr>
              <w:softHyphen/>
            </w:r>
            <w:r w:rsidRPr="00CF6078">
              <w:rPr>
                <w:rFonts w:ascii="Times New Roman" w:eastAsia="Times New Roman" w:hAnsi="Times New Roman"/>
                <w:spacing w:val="-3"/>
                <w:lang w:eastAsia="ru-RU"/>
              </w:rPr>
              <w:t xml:space="preserve">вые соединения деталей. </w:t>
            </w:r>
            <w:r w:rsidRPr="00CF6078">
              <w:rPr>
                <w:rFonts w:ascii="Times New Roman" w:eastAsia="Times New Roman" w:hAnsi="Times New Roman"/>
                <w:spacing w:val="-2"/>
                <w:lang w:eastAsia="ru-RU"/>
              </w:rPr>
              <w:t>Профессии, связанные с обслуживанием машин и механизмов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18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Организовывать и пла</w:t>
            </w:r>
            <w:r w:rsidRPr="00CF6078">
              <w:rPr>
                <w:rFonts w:ascii="Times New Roman" w:hAnsi="Times New Roman"/>
              </w:rPr>
              <w:softHyphen/>
              <w:t>нировать учебное сотрудничество с учителем и сверстниками. Корректировать деятельность: вносить изменения в процесс с учетом возникших трудностей и ошибок, намечать спо</w:t>
            </w:r>
            <w:r w:rsidRPr="00CF6078">
              <w:rPr>
                <w:rFonts w:ascii="Times New Roman" w:hAnsi="Times New Roman"/>
              </w:rPr>
              <w:softHyphen/>
              <w:t>собы их устранения. Уметь осуществлять сравне</w:t>
            </w:r>
            <w:r w:rsidRPr="00CF6078">
              <w:rPr>
                <w:rFonts w:ascii="Times New Roman" w:hAnsi="Times New Roman"/>
              </w:rPr>
              <w:softHyphen/>
              <w:t>ние и классификацию по заданным критериям. Устойчивая мотивация к изучению и закреплению нового</w:t>
            </w:r>
          </w:p>
        </w:tc>
        <w:tc>
          <w:tcPr>
            <w:tcW w:w="2693" w:type="dxa"/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Поиск и выделение необходимой информации; выделять существенную информацию из разных источников,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F6078">
              <w:rPr>
                <w:rFonts w:ascii="Times New Roman" w:hAnsi="Times New Roman"/>
                <w:color w:val="000000"/>
              </w:rPr>
              <w:t xml:space="preserve">мение слушать собеседника и вступать с ним в диалог;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F6078">
              <w:rPr>
                <w:rFonts w:ascii="Times New Roman" w:hAnsi="Times New Roman"/>
                <w:color w:val="000000"/>
              </w:rPr>
              <w:t xml:space="preserve">мение адекватно воспринимать оценки и отметки;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F6078">
              <w:rPr>
                <w:rFonts w:ascii="Times New Roman" w:hAnsi="Times New Roman"/>
                <w:color w:val="000000"/>
              </w:rPr>
              <w:t>мение слушать собеседника и вступать с ним в диалог.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FC1107">
        <w:tblPrEx>
          <w:jc w:val="left"/>
        </w:tblPrEx>
        <w:trPr>
          <w:trHeight w:val="368"/>
        </w:trPr>
        <w:tc>
          <w:tcPr>
            <w:tcW w:w="15388" w:type="dxa"/>
            <w:gridSpan w:val="8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b/>
              </w:rPr>
              <w:t xml:space="preserve">Технологии ручной обработки металлов и искусственных материалов </w:t>
            </w:r>
            <w:r w:rsidRPr="00CF6078">
              <w:rPr>
                <w:rFonts w:ascii="Times New Roman" w:hAnsi="Times New Roman"/>
                <w:b/>
                <w:i/>
              </w:rPr>
              <w:t>(22 ч)</w:t>
            </w:r>
          </w:p>
        </w:tc>
      </w:tr>
      <w:tr w:rsidR="00CF6078" w:rsidRPr="00CF6078" w:rsidTr="00FC1107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 xml:space="preserve">35-36 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Тонколистовой металл и проволока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shd w:val="clear" w:color="auto" w:fill="FFFFFF"/>
              <w:ind w:right="5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spacing w:val="-3"/>
              </w:rPr>
              <w:t xml:space="preserve">Металлы: их основные </w:t>
            </w:r>
            <w:r w:rsidRPr="00CF6078">
              <w:rPr>
                <w:rFonts w:ascii="Times New Roman" w:hAnsi="Times New Roman"/>
                <w:spacing w:val="-2"/>
              </w:rPr>
              <w:t>свойства и область при</w:t>
            </w:r>
            <w:r w:rsidRPr="00CF6078">
              <w:rPr>
                <w:rFonts w:ascii="Times New Roman" w:hAnsi="Times New Roman"/>
                <w:spacing w:val="-3"/>
              </w:rPr>
              <w:t>менения. Чёрные и цвет</w:t>
            </w:r>
            <w:r w:rsidRPr="00CF6078">
              <w:rPr>
                <w:rFonts w:ascii="Times New Roman" w:hAnsi="Times New Roman"/>
                <w:spacing w:val="-1"/>
              </w:rPr>
              <w:t xml:space="preserve">ные металлы. </w:t>
            </w:r>
            <w:r w:rsidRPr="00CF6078">
              <w:rPr>
                <w:rFonts w:ascii="Times New Roman" w:hAnsi="Times New Roman"/>
              </w:rPr>
              <w:t>Искусственные материалы</w:t>
            </w:r>
            <w:r w:rsidRPr="00CF6078">
              <w:rPr>
                <w:rFonts w:ascii="Times New Roman" w:hAnsi="Times New Roman"/>
                <w:spacing w:val="-1"/>
              </w:rPr>
              <w:t xml:space="preserve"> и их виды. Виды пластмасс. Виды и </w:t>
            </w:r>
            <w:r w:rsidRPr="00CF6078">
              <w:rPr>
                <w:rFonts w:ascii="Times New Roman" w:hAnsi="Times New Roman"/>
                <w:spacing w:val="-3"/>
              </w:rPr>
              <w:t xml:space="preserve">способы получения листового металла: листовой металл, жесть, фольга. </w:t>
            </w:r>
            <w:r w:rsidRPr="00CF6078">
              <w:rPr>
                <w:rFonts w:ascii="Times New Roman" w:hAnsi="Times New Roman"/>
              </w:rPr>
              <w:t xml:space="preserve">Проволока и способы </w:t>
            </w:r>
            <w:r w:rsidRPr="00CF6078">
              <w:rPr>
                <w:rFonts w:ascii="Times New Roman" w:hAnsi="Times New Roman"/>
                <w:spacing w:val="-6"/>
              </w:rPr>
              <w:t xml:space="preserve">её получения. Профессии, </w:t>
            </w:r>
            <w:r w:rsidRPr="00CF6078">
              <w:rPr>
                <w:rFonts w:ascii="Times New Roman" w:hAnsi="Times New Roman"/>
              </w:rPr>
              <w:t>связанные с производством</w:t>
            </w:r>
            <w:r w:rsidRPr="00CF6078">
              <w:rPr>
                <w:rFonts w:ascii="Times New Roman" w:hAnsi="Times New Roman"/>
                <w:spacing w:val="-3"/>
              </w:rPr>
              <w:t xml:space="preserve"> металлов и производством искусственных материалов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F6078">
              <w:rPr>
                <w:rFonts w:ascii="Times New Roman" w:hAnsi="Times New Roman"/>
                <w:color w:val="000000"/>
              </w:rPr>
              <w:t>Определять цели и функции участников, способы взаимодействия; плани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ровать общие способы работы; обмениваться знаниями между членами группы для принятия эффективных совместных решений. Проектировать траектории раз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вития через включение в новые виды деятель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ности и формы сотрудничества. Различать виды металлов и искусственных материалов</w:t>
            </w:r>
          </w:p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693" w:type="dxa"/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Умение извлекать информацию из текста; 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умение истолковывать прочитанное и формулировать свою позицию; адекватно понимать собеседника и обсуждать с ним тему. 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FC1107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lastRenderedPageBreak/>
              <w:t>37-38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Рабочее место для ручной обработки металлов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ind w:right="34"/>
              <w:rPr>
                <w:rFonts w:ascii="Times New Roman" w:hAnsi="Times New Roman"/>
                <w:spacing w:val="-2"/>
              </w:rPr>
            </w:pPr>
            <w:r w:rsidRPr="00CF6078">
              <w:rPr>
                <w:rFonts w:ascii="Times New Roman" w:hAnsi="Times New Roman"/>
                <w:spacing w:val="-1"/>
              </w:rPr>
              <w:t xml:space="preserve">Слесарный верстак: его </w:t>
            </w:r>
            <w:r w:rsidRPr="00CF6078">
              <w:rPr>
                <w:rFonts w:ascii="Times New Roman" w:hAnsi="Times New Roman"/>
                <w:spacing w:val="-6"/>
              </w:rPr>
              <w:t xml:space="preserve">назначение и устройство. </w:t>
            </w:r>
            <w:r w:rsidRPr="00CF6078">
              <w:rPr>
                <w:rFonts w:ascii="Times New Roman" w:hAnsi="Times New Roman"/>
              </w:rPr>
              <w:t xml:space="preserve">Устройство слесарных </w:t>
            </w:r>
            <w:r w:rsidRPr="00CF6078">
              <w:rPr>
                <w:rFonts w:ascii="Times New Roman" w:hAnsi="Times New Roman"/>
                <w:spacing w:val="-1"/>
              </w:rPr>
              <w:t>тисков. Профессии, свя</w:t>
            </w:r>
            <w:r w:rsidRPr="00CF6078">
              <w:rPr>
                <w:rFonts w:ascii="Times New Roman" w:hAnsi="Times New Roman"/>
                <w:spacing w:val="-2"/>
              </w:rPr>
              <w:t>занные с обработкой ме</w:t>
            </w:r>
            <w:r w:rsidRPr="00CF6078">
              <w:rPr>
                <w:rFonts w:ascii="Times New Roman" w:hAnsi="Times New Roman"/>
                <w:spacing w:val="-1"/>
              </w:rPr>
              <w:t xml:space="preserve">талла. Правила безопасности труда при ручной </w:t>
            </w:r>
            <w:r w:rsidRPr="00CF6078">
              <w:rPr>
                <w:rFonts w:ascii="Times New Roman" w:hAnsi="Times New Roman"/>
              </w:rPr>
              <w:t>обработке металла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color w:val="000000"/>
              </w:rPr>
              <w:t>Воспринимать текст с уче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том поставленной учебной задачи, находить в тексте информацию, необходимую для ответа на поставленный вопрос. Закреплять заготовку в тисках. Определять последователь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ность промежуточных действий с учетом ко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нечного результата, составлять план. Уметь осуществлять анализ объектов с выделением существенных и несу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щественных признаков</w:t>
            </w:r>
          </w:p>
        </w:tc>
        <w:tc>
          <w:tcPr>
            <w:tcW w:w="2693" w:type="dxa"/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Представлять информацию в разных формах: устного и письменного сообщения, рисунка, таблицы; 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>оценивать полученную информацию для проверки её достоверности, умение осознанно читать вслух и про себя тексты учебников.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FC1107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39-40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Графическое изображение деталей из металла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ind w:right="34"/>
              <w:rPr>
                <w:rFonts w:ascii="Times New Roman" w:hAnsi="Times New Roman"/>
                <w:spacing w:val="-2"/>
              </w:rPr>
            </w:pPr>
            <w:r w:rsidRPr="00CF6078">
              <w:rPr>
                <w:rFonts w:ascii="Times New Roman" w:hAnsi="Times New Roman"/>
                <w:spacing w:val="-2"/>
              </w:rPr>
              <w:t xml:space="preserve">Типы графических изображений: технический рисунок, эскиз, чертёж. Чертёж (эскиз) деталей из </w:t>
            </w:r>
            <w:r w:rsidRPr="00CF6078">
              <w:rPr>
                <w:rFonts w:ascii="Times New Roman" w:hAnsi="Times New Roman"/>
                <w:lang w:eastAsia="ar-SA"/>
              </w:rPr>
              <w:t xml:space="preserve">металла, проволоки и </w:t>
            </w:r>
            <w:r w:rsidRPr="00CF6078">
              <w:rPr>
                <w:rFonts w:ascii="Times New Roman" w:hAnsi="Times New Roman"/>
              </w:rPr>
              <w:t>искусственных материалов</w:t>
            </w:r>
            <w:r w:rsidRPr="00CF6078">
              <w:rPr>
                <w:rFonts w:ascii="Times New Roman" w:hAnsi="Times New Roman"/>
                <w:spacing w:val="-2"/>
              </w:rPr>
              <w:t>. Графическое изображение конструктивных элементов деталей: отверстий, пазов и т. п. Чтение чертежа детали из металла</w:t>
            </w:r>
            <w:r w:rsidRPr="00CF6078">
              <w:rPr>
                <w:rFonts w:ascii="Times New Roman" w:hAnsi="Times New Roman"/>
              </w:rPr>
              <w:t xml:space="preserve"> и пластмассы</w:t>
            </w:r>
            <w:r w:rsidRPr="00CF6078">
              <w:rPr>
                <w:rFonts w:ascii="Times New Roman" w:hAnsi="Times New Roman"/>
                <w:spacing w:val="-2"/>
              </w:rPr>
              <w:t>. Развертка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F6078">
              <w:rPr>
                <w:rFonts w:ascii="Times New Roman" w:hAnsi="Times New Roman"/>
                <w:color w:val="000000"/>
              </w:rPr>
              <w:t>Навыки учебного сотрудничества в ходе индивидуаль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 xml:space="preserve">ной и групповой работы. </w:t>
            </w:r>
          </w:p>
          <w:p w:rsidR="00CF6078" w:rsidRPr="00CF6078" w:rsidRDefault="00CF6078" w:rsidP="00CF60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F6078">
              <w:rPr>
                <w:rFonts w:ascii="Times New Roman" w:hAnsi="Times New Roman"/>
                <w:color w:val="000000"/>
              </w:rPr>
              <w:t>Проектировать траектории раз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вития через включение в новые виды деятель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ности и формы сотрудничества. Читать чертежи деталей</w:t>
            </w:r>
            <w:r w:rsidRPr="00CF6078">
              <w:rPr>
                <w:rFonts w:ascii="Times New Roman" w:hAnsi="Times New Roman"/>
              </w:rPr>
              <w:t xml:space="preserve"> из металла и искусственных материалов</w:t>
            </w:r>
          </w:p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693" w:type="dxa"/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>Умение самостоятельно выделять и формулировать тему урока;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</w:t>
            </w:r>
            <w:r w:rsidRPr="00CF6078">
              <w:rPr>
                <w:rFonts w:ascii="Times New Roman" w:hAnsi="Times New Roman"/>
                <w:color w:val="000000"/>
              </w:rPr>
              <w:t xml:space="preserve"> сотрудничестве с учителем учиться ставить новые учебные задачи, составлять план работы, 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участвовать в коллективном обсуждении проблем, задавать вопросы;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иметь свою точку зрения.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FC1107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41-42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Технология изготовления изделий из металла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shd w:val="clear" w:color="auto" w:fill="FFFFFF"/>
              <w:ind w:right="10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 xml:space="preserve">Технология изготовления изделий из металла и искусственных материалов. Технологическая карта. Изделия из металла и искусственных материалов. Способы </w:t>
            </w:r>
            <w:r w:rsidRPr="00CF6078">
              <w:rPr>
                <w:rFonts w:ascii="Times New Roman" w:hAnsi="Times New Roman"/>
              </w:rPr>
              <w:lastRenderedPageBreak/>
              <w:t>изготовления изделий из металла и искусственных материалов. Области применения изделий из металла и искусственных материалов. П</w:t>
            </w:r>
            <w:r w:rsidRPr="00CF6078">
              <w:rPr>
                <w:rFonts w:ascii="Times New Roman" w:hAnsi="Times New Roman"/>
                <w:spacing w:val="-1"/>
              </w:rPr>
              <w:t xml:space="preserve">рофессии, связанные с производством </w:t>
            </w:r>
            <w:r w:rsidRPr="00CF6078">
              <w:rPr>
                <w:rFonts w:ascii="Times New Roman" w:hAnsi="Times New Roman"/>
              </w:rPr>
              <w:t>изделий из металла и искусственных материалов</w:t>
            </w:r>
          </w:p>
          <w:p w:rsidR="00CF6078" w:rsidRPr="00CF6078" w:rsidRDefault="00CF6078" w:rsidP="00CF6078">
            <w:pPr>
              <w:ind w:right="34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color w:val="000000"/>
              </w:rPr>
              <w:lastRenderedPageBreak/>
              <w:t>Воспринимать текст с уче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 xml:space="preserve">том поставленной учебной задачи, находить в тексте информацию, необходимую для ответа на </w:t>
            </w:r>
            <w:r w:rsidRPr="00CF6078">
              <w:rPr>
                <w:rFonts w:ascii="Times New Roman" w:hAnsi="Times New Roman"/>
                <w:color w:val="000000"/>
              </w:rPr>
              <w:lastRenderedPageBreak/>
              <w:t>поставленный вопрос. Уметь осуществлять анализ объектов с выделением существенных и несу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щественных признаков. Уметь с достаточной пол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нотой и точностью выражать свои мысли в соответствии с задачами и условиями ком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муникации. Осознавать самого себя как движущую силу своего научения</w:t>
            </w:r>
          </w:p>
        </w:tc>
        <w:tc>
          <w:tcPr>
            <w:tcW w:w="2693" w:type="dxa"/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lastRenderedPageBreak/>
              <w:t>Умение самостоятельно выделять и формулировать тему урока;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</w:t>
            </w:r>
            <w:r w:rsidRPr="00CF6078">
              <w:rPr>
                <w:rFonts w:ascii="Times New Roman" w:hAnsi="Times New Roman"/>
                <w:color w:val="000000"/>
              </w:rPr>
              <w:t xml:space="preserve"> сотрудничестве с учителем учиться ставить новые учебные </w:t>
            </w:r>
            <w:r w:rsidRPr="00CF6078">
              <w:rPr>
                <w:rFonts w:ascii="Times New Roman" w:hAnsi="Times New Roman"/>
                <w:color w:val="000000"/>
              </w:rPr>
              <w:lastRenderedPageBreak/>
              <w:t xml:space="preserve">задачи, составлять план работы, 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участвовать в коллективном обсуждении проблем, задавать вопросы;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иметь свою точку зрения.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  <w:bCs/>
              </w:rPr>
            </w:pPr>
            <w:r w:rsidRPr="00CF6078">
              <w:rPr>
                <w:rFonts w:ascii="Times New Roman" w:hAnsi="Times New Roman"/>
                <w:bCs/>
              </w:rPr>
              <w:t>самостоятельная организация и выполнение различных творческих работ по созданию технических изделий;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FC1107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lastRenderedPageBreak/>
              <w:t>43-44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Правка и разметка заготовок из тонколистового металла, проволоки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ind w:right="34"/>
              <w:rPr>
                <w:rFonts w:ascii="Times New Roman" w:hAnsi="Times New Roman"/>
                <w:spacing w:val="-2"/>
              </w:rPr>
            </w:pPr>
            <w:r w:rsidRPr="00CF6078">
              <w:rPr>
                <w:rFonts w:ascii="Times New Roman" w:hAnsi="Times New Roman"/>
                <w:spacing w:val="-2"/>
              </w:rPr>
              <w:t xml:space="preserve">Правка и разметка как технологическая операция. Ручные инструменты для правки и разметки тонколистового металла и проволоки. Шаблон. Правила безопасной работы. </w:t>
            </w:r>
            <w:r w:rsidRPr="00CF6078">
              <w:rPr>
                <w:rFonts w:ascii="Times New Roman" w:hAnsi="Times New Roman"/>
              </w:rPr>
              <w:t>П</w:t>
            </w:r>
            <w:r w:rsidRPr="00CF6078">
              <w:rPr>
                <w:rFonts w:ascii="Times New Roman" w:hAnsi="Times New Roman"/>
                <w:spacing w:val="-1"/>
              </w:rPr>
              <w:t xml:space="preserve">рофессии, связанные с разметкой заготовок </w:t>
            </w:r>
            <w:r w:rsidRPr="00CF6078">
              <w:rPr>
                <w:rFonts w:ascii="Times New Roman" w:hAnsi="Times New Roman"/>
              </w:rPr>
              <w:t>из металла и изготовлением шаблонов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color w:val="000000"/>
              </w:rPr>
              <w:t>Устойчивая мотивация к обучению на основе алго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ритма выпол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нения задачи.</w:t>
            </w:r>
            <w:r w:rsidRPr="00CF6078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CF6078">
              <w:rPr>
                <w:rFonts w:ascii="Times New Roman" w:hAnsi="Times New Roman"/>
                <w:bCs/>
                <w:iCs/>
                <w:color w:val="000000"/>
              </w:rPr>
              <w:t>О</w:t>
            </w:r>
            <w:r w:rsidRPr="00CF6078">
              <w:rPr>
                <w:rFonts w:ascii="Times New Roman" w:hAnsi="Times New Roman"/>
                <w:color w:val="000000"/>
              </w:rPr>
              <w:t>пределять последователь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ность промежуточных целей с учетом конеч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ного результата; составлять план последова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тельности действий. Выполнять правку заготовок и разметку на заготовке. Осознавать учащимся уровень и качество выполнения операции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Поиск и выделение необходимой информации; выделять существенную информацию из разных источников,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F6078">
              <w:rPr>
                <w:rFonts w:ascii="Times New Roman" w:hAnsi="Times New Roman"/>
                <w:color w:val="000000"/>
              </w:rPr>
              <w:t xml:space="preserve">мение слушать собеседника и вступать с ним в диалог;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F6078">
              <w:rPr>
                <w:rFonts w:ascii="Times New Roman" w:hAnsi="Times New Roman"/>
                <w:color w:val="000000"/>
              </w:rPr>
              <w:t xml:space="preserve">мение адекватно воспринимать оценки и отметки;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F6078">
              <w:rPr>
                <w:rFonts w:ascii="Times New Roman" w:hAnsi="Times New Roman"/>
                <w:color w:val="000000"/>
              </w:rPr>
              <w:t>мение слушать собеседника и вступать с ним в диалог.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FC1107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45-46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Резание и зачистка заготовок из тонколистового металла, проволоки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ind w:right="34"/>
              <w:rPr>
                <w:rFonts w:ascii="Times New Roman" w:hAnsi="Times New Roman"/>
                <w:spacing w:val="-2"/>
              </w:rPr>
            </w:pPr>
            <w:r w:rsidRPr="00CF6078">
              <w:rPr>
                <w:rFonts w:ascii="Times New Roman" w:hAnsi="Times New Roman"/>
                <w:spacing w:val="-2"/>
              </w:rPr>
              <w:t xml:space="preserve">Резание и зачистка: особенности выполнения данных операций. Инструменты для выполнения операций резания и зачистки. Технологии резания и зачистки заготовок из металла, проволоки и пластмассы. Правила </w:t>
            </w:r>
            <w:r w:rsidRPr="00CF6078">
              <w:rPr>
                <w:rFonts w:ascii="Times New Roman" w:hAnsi="Times New Roman"/>
                <w:spacing w:val="-2"/>
              </w:rPr>
              <w:lastRenderedPageBreak/>
              <w:t xml:space="preserve">безопасной работы. </w:t>
            </w:r>
            <w:r w:rsidRPr="00CF6078">
              <w:rPr>
                <w:rFonts w:ascii="Times New Roman" w:hAnsi="Times New Roman"/>
              </w:rPr>
              <w:t>П</w:t>
            </w:r>
            <w:r w:rsidRPr="00CF6078">
              <w:rPr>
                <w:rFonts w:ascii="Times New Roman" w:hAnsi="Times New Roman"/>
                <w:spacing w:val="-1"/>
              </w:rPr>
              <w:t xml:space="preserve">рофессии, связанные с резанием и шлифованием заготовок 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color w:val="000000"/>
              </w:rPr>
              <w:lastRenderedPageBreak/>
              <w:t>Проектировать траектории раз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вития через включение в новые виды деятель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 xml:space="preserve">ности и формы сотрудничества. Осознавать уровень и качество </w:t>
            </w:r>
            <w:r w:rsidRPr="00CF6078">
              <w:rPr>
                <w:rFonts w:ascii="Times New Roman" w:hAnsi="Times New Roman"/>
                <w:color w:val="000000"/>
              </w:rPr>
              <w:lastRenderedPageBreak/>
              <w:t>усвоения результата.</w:t>
            </w:r>
            <w:r w:rsidRPr="00CF6078">
              <w:rPr>
                <w:rFonts w:ascii="Times New Roman" w:hAnsi="Times New Roman"/>
              </w:rPr>
              <w:t xml:space="preserve"> Резание и зачистка заготовок из тонколистового металла, проволоки и пластмассы.</w:t>
            </w:r>
            <w:r w:rsidRPr="00CF6078">
              <w:rPr>
                <w:rFonts w:ascii="Times New Roman" w:hAnsi="Times New Roman"/>
                <w:color w:val="000000"/>
              </w:rPr>
              <w:t xml:space="preserve"> Управление своим пове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 xml:space="preserve">дением (контроль, </w:t>
            </w:r>
            <w:proofErr w:type="spellStart"/>
            <w:r w:rsidRPr="00CF6078">
              <w:rPr>
                <w:rFonts w:ascii="Times New Roman" w:hAnsi="Times New Roman"/>
                <w:color w:val="000000"/>
              </w:rPr>
              <w:t>самокоррекция</w:t>
            </w:r>
            <w:proofErr w:type="spellEnd"/>
            <w:r w:rsidRPr="00CF6078">
              <w:rPr>
                <w:rFonts w:ascii="Times New Roman" w:hAnsi="Times New Roman"/>
                <w:color w:val="000000"/>
              </w:rPr>
              <w:t>, оценка своего действия)</w:t>
            </w:r>
          </w:p>
          <w:p w:rsidR="00CF6078" w:rsidRPr="00CF6078" w:rsidRDefault="00CF6078" w:rsidP="00CF60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693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lastRenderedPageBreak/>
              <w:t xml:space="preserve">Умение самостоятельно выполнять познавательную деятельность, выделять проблему и формулировать цель, 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 xml:space="preserve">В сотрудничестве </w:t>
            </w:r>
            <w:r w:rsidRPr="00CF6078">
              <w:rPr>
                <w:rFonts w:ascii="Times New Roman" w:hAnsi="Times New Roman"/>
              </w:rPr>
              <w:lastRenderedPageBreak/>
              <w:t>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обсуждении.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FC1107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</w:rPr>
              <w:lastRenderedPageBreak/>
              <w:t>47-48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Гибка заготовок из тонколистового металла и проволоки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  <w:spacing w:val="-2"/>
              </w:rPr>
            </w:pPr>
            <w:r w:rsidRPr="00CF6078">
              <w:rPr>
                <w:rFonts w:ascii="Times New Roman" w:hAnsi="Times New Roman"/>
                <w:spacing w:val="-4"/>
              </w:rPr>
              <w:t>Гибка тонколистового металла и проволоки как технологическая операция.</w:t>
            </w:r>
            <w:r w:rsidRPr="00CF6078">
              <w:rPr>
                <w:rFonts w:ascii="Times New Roman" w:hAnsi="Times New Roman"/>
                <w:spacing w:val="-1"/>
              </w:rPr>
              <w:t xml:space="preserve"> Инструменты и приспособления для выполнения операции гибки. Правила безопасной работы. </w:t>
            </w:r>
            <w:r w:rsidRPr="00CF6078">
              <w:rPr>
                <w:rFonts w:ascii="Times New Roman" w:hAnsi="Times New Roman"/>
              </w:rPr>
              <w:t>П</w:t>
            </w:r>
            <w:r w:rsidRPr="00CF6078">
              <w:rPr>
                <w:rFonts w:ascii="Times New Roman" w:hAnsi="Times New Roman"/>
                <w:spacing w:val="-1"/>
              </w:rPr>
              <w:t xml:space="preserve">рофессии, связанные с изготовлением заготовок </w:t>
            </w:r>
            <w:r w:rsidRPr="00CF6078">
              <w:rPr>
                <w:rFonts w:ascii="Times New Roman" w:hAnsi="Times New Roman"/>
              </w:rPr>
              <w:t>из металла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color w:val="000000"/>
              </w:rPr>
              <w:t>Организовывать и пла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нировать учебное сотрудничество с учителем и сверстниками. Осознавать уровень и качество усвоения результата. Уметь гнуть заготовку из тонколистового металла и проволоки. Произвольно и осознанно владеть общим приемом гибки заготовки</w:t>
            </w:r>
          </w:p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693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Уметь самостоятельно выделять и формулировать проблему, ставить познавательную цель, планировать и проводить исследования для нахождения необходимой информации, участвовать в коллективном обсуждении проблем.</w:t>
            </w: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FC1107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spacing w:val="-1"/>
              </w:rPr>
              <w:t>49-50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Получение отверстий в заготовках из металлов.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ind w:right="34"/>
              <w:rPr>
                <w:rFonts w:ascii="Times New Roman" w:hAnsi="Times New Roman"/>
                <w:spacing w:val="-2"/>
              </w:rPr>
            </w:pPr>
            <w:r w:rsidRPr="00CF6078">
              <w:rPr>
                <w:rFonts w:ascii="Times New Roman" w:hAnsi="Times New Roman"/>
                <w:spacing w:val="-4"/>
              </w:rPr>
              <w:t>Пробивание и сверление отверстий в тонколистовом металле. Ручные инструменты и приспособления для выполнения операций пробивания и сверления отверстий.</w:t>
            </w:r>
            <w:r w:rsidRPr="00CF6078">
              <w:rPr>
                <w:rFonts w:ascii="Times New Roman" w:hAnsi="Times New Roman"/>
                <w:spacing w:val="-2"/>
              </w:rPr>
              <w:t xml:space="preserve"> Технологии </w:t>
            </w:r>
            <w:r w:rsidRPr="00CF6078">
              <w:rPr>
                <w:rFonts w:ascii="Times New Roman" w:hAnsi="Times New Roman"/>
                <w:spacing w:val="-4"/>
              </w:rPr>
              <w:t>пробивания и сверления отверстий</w:t>
            </w:r>
            <w:r w:rsidRPr="00CF6078">
              <w:rPr>
                <w:rFonts w:ascii="Times New Roman" w:hAnsi="Times New Roman"/>
                <w:spacing w:val="-2"/>
              </w:rPr>
              <w:t xml:space="preserve"> заготовок из металла и пластмассы.</w:t>
            </w:r>
            <w:r w:rsidRPr="00CF6078">
              <w:rPr>
                <w:rFonts w:ascii="Times New Roman" w:hAnsi="Times New Roman"/>
                <w:spacing w:val="-4"/>
              </w:rPr>
              <w:t xml:space="preserve"> Правила безопасной работы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color w:val="000000"/>
              </w:rPr>
              <w:t>Способность к мобилизации сил и энергии; способность к волевому усилию — выбору в ситуации мотивационного конфликта и к преодолению препятствий. Умение выслушивать мне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ние членов команды, не перебивая; прини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 xml:space="preserve">мать </w:t>
            </w:r>
            <w:r w:rsidRPr="00CF6078">
              <w:rPr>
                <w:rFonts w:ascii="Times New Roman" w:hAnsi="Times New Roman"/>
                <w:color w:val="000000"/>
              </w:rPr>
              <w:lastRenderedPageBreak/>
              <w:t>коллективные решения. Использование разно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образных способов решения поставленной задачи</w:t>
            </w:r>
          </w:p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693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lastRenderedPageBreak/>
              <w:t>Уметь ставить познавательную цель, выдвигать гипотезы и их обосновывать, проводить исследования для нахождения необходимой информации</w:t>
            </w:r>
            <w:r w:rsidRPr="00CF6078">
              <w:t xml:space="preserve"> </w:t>
            </w:r>
            <w:r w:rsidRPr="00CF6078">
              <w:rPr>
                <w:rFonts w:ascii="Times New Roman" w:hAnsi="Times New Roman"/>
              </w:rPr>
              <w:t>диалог; участвовать в коллективном обсуждении темы.</w:t>
            </w: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FC1107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</w:rPr>
              <w:lastRenderedPageBreak/>
              <w:t>51-52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Устройство настольного сверлильного станка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ind w:right="34"/>
              <w:rPr>
                <w:rFonts w:ascii="Times New Roman" w:hAnsi="Times New Roman"/>
                <w:spacing w:val="-2"/>
              </w:rPr>
            </w:pPr>
            <w:r w:rsidRPr="00CF6078">
              <w:rPr>
                <w:rFonts w:ascii="Times New Roman" w:hAnsi="Times New Roman"/>
                <w:spacing w:val="-1"/>
              </w:rPr>
              <w:t>Настольный с</w:t>
            </w:r>
            <w:r w:rsidRPr="00CF6078">
              <w:rPr>
                <w:rFonts w:ascii="Times New Roman" w:hAnsi="Times New Roman"/>
                <w:spacing w:val="-2"/>
              </w:rPr>
              <w:t>верлильный станок: назначение, устройство. Организация рабочего места для работы на сверлильном станке, инструменты и приспособления. Правила безопасного труда при работе на сверлильном станке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color w:val="000000"/>
              </w:rPr>
              <w:t>Организовывать и пла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нировать учебное сотрудничество с учителем и сверстниками. Корректировать деятельность: вносить изменения в процесс с учетом возникших трудностей и ошибок, намечать спо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 xml:space="preserve">собы их устранения.  </w:t>
            </w:r>
            <w:r w:rsidRPr="00CF6078">
              <w:rPr>
                <w:rFonts w:ascii="Times New Roman" w:hAnsi="Times New Roman"/>
              </w:rPr>
              <w:t>Выполнять работы на настольном сверлильном станке.</w:t>
            </w:r>
            <w:r w:rsidRPr="00CF6078">
              <w:rPr>
                <w:rFonts w:ascii="Times New Roman" w:hAnsi="Times New Roman"/>
                <w:color w:val="000000"/>
              </w:rPr>
              <w:t xml:space="preserve"> Определять новый уровень отношения к самому себе как субъекту деятельности</w:t>
            </w:r>
          </w:p>
        </w:tc>
        <w:tc>
          <w:tcPr>
            <w:tcW w:w="2693" w:type="dxa"/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Умение истолковывать прочитанное и формулировать свою позицию; 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>составлять план работы, планировать и проводить исследования для нахождения; умение осознанно читать вслух и про себя тексты учебников.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FC1107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53-54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Сборка изделий из тонколистового металла, проволоки.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ind w:right="34"/>
              <w:rPr>
                <w:rFonts w:ascii="Times New Roman" w:hAnsi="Times New Roman"/>
                <w:spacing w:val="-2"/>
              </w:rPr>
            </w:pPr>
            <w:r w:rsidRPr="00CF6078">
              <w:rPr>
                <w:rFonts w:ascii="Times New Roman" w:hAnsi="Times New Roman"/>
              </w:rPr>
              <w:t>Способы соединения деталей</w:t>
            </w:r>
            <w:r w:rsidRPr="00CF6078">
              <w:rPr>
                <w:rFonts w:ascii="Times New Roman" w:hAnsi="Times New Roman"/>
                <w:spacing w:val="-1"/>
              </w:rPr>
              <w:t xml:space="preserve">. </w:t>
            </w:r>
            <w:r w:rsidRPr="00CF6078">
              <w:rPr>
                <w:rFonts w:ascii="Times New Roman" w:hAnsi="Times New Roman"/>
                <w:spacing w:val="-4"/>
              </w:rPr>
              <w:t xml:space="preserve">Инструменты и приспособления для соединения деталей. </w:t>
            </w:r>
            <w:r w:rsidRPr="00CF6078">
              <w:rPr>
                <w:rFonts w:ascii="Times New Roman" w:hAnsi="Times New Roman"/>
                <w:spacing w:val="-1"/>
              </w:rPr>
              <w:t>Технологии</w:t>
            </w:r>
            <w:r w:rsidRPr="00CF6078">
              <w:rPr>
                <w:rFonts w:ascii="Times New Roman" w:hAnsi="Times New Roman"/>
              </w:rPr>
              <w:t xml:space="preserve"> соединения деталей.</w:t>
            </w:r>
            <w:r w:rsidRPr="00CF6078">
              <w:rPr>
                <w:rFonts w:ascii="Times New Roman" w:hAnsi="Times New Roman"/>
                <w:spacing w:val="-1"/>
              </w:rPr>
              <w:t xml:space="preserve"> </w:t>
            </w:r>
            <w:r w:rsidRPr="00CF6078">
              <w:rPr>
                <w:rFonts w:ascii="Times New Roman" w:hAnsi="Times New Roman"/>
              </w:rPr>
              <w:t>Правила безопасности труда. П</w:t>
            </w:r>
            <w:r w:rsidRPr="00CF6078">
              <w:rPr>
                <w:rFonts w:ascii="Times New Roman" w:hAnsi="Times New Roman"/>
                <w:spacing w:val="-1"/>
              </w:rPr>
              <w:t xml:space="preserve">рофессии, связанные с изготовлением изделий из </w:t>
            </w:r>
            <w:r w:rsidRPr="00CF6078">
              <w:rPr>
                <w:rFonts w:ascii="Times New Roman" w:hAnsi="Times New Roman"/>
              </w:rPr>
              <w:t xml:space="preserve">тонколистового </w:t>
            </w:r>
            <w:r w:rsidRPr="00CF6078">
              <w:rPr>
                <w:rFonts w:ascii="Times New Roman" w:hAnsi="Times New Roman"/>
                <w:spacing w:val="-1"/>
              </w:rPr>
              <w:t xml:space="preserve">металла 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F6078">
              <w:rPr>
                <w:rFonts w:ascii="Times New Roman" w:hAnsi="Times New Roman"/>
                <w:color w:val="000000"/>
              </w:rPr>
              <w:t>Осознавать уровень и качество усвоения результата.</w:t>
            </w:r>
            <w:r w:rsidRPr="00CF6078">
              <w:rPr>
                <w:rFonts w:ascii="Times New Roman" w:hAnsi="Times New Roman"/>
              </w:rPr>
              <w:t xml:space="preserve"> Соединять детали из тонколистового металла, проволоки, пластмассы.</w:t>
            </w:r>
            <w:r w:rsidRPr="00CF6078">
              <w:rPr>
                <w:rFonts w:ascii="Times New Roman" w:hAnsi="Times New Roman"/>
                <w:color w:val="000000"/>
              </w:rPr>
              <w:t xml:space="preserve"> Устойчивая мотивация к обучению на основе алго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ритма выпол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нения задачи.</w:t>
            </w:r>
            <w:r w:rsidRPr="00CF6078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CF6078">
              <w:rPr>
                <w:rFonts w:ascii="Times New Roman" w:hAnsi="Times New Roman"/>
                <w:bCs/>
                <w:iCs/>
                <w:color w:val="000000"/>
              </w:rPr>
              <w:t>О</w:t>
            </w:r>
            <w:r w:rsidRPr="00CF6078">
              <w:rPr>
                <w:rFonts w:ascii="Times New Roman" w:hAnsi="Times New Roman"/>
                <w:color w:val="000000"/>
              </w:rPr>
              <w:t>пределять последователь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ность промежуточных целей с учетом конеч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 xml:space="preserve">ного </w:t>
            </w:r>
            <w:r w:rsidRPr="00CF6078">
              <w:rPr>
                <w:rFonts w:ascii="Times New Roman" w:hAnsi="Times New Roman"/>
                <w:color w:val="000000"/>
              </w:rPr>
              <w:lastRenderedPageBreak/>
              <w:t>результата; составлять план последова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тельности действий</w:t>
            </w:r>
          </w:p>
          <w:p w:rsidR="00CF6078" w:rsidRPr="00CF6078" w:rsidRDefault="00CF6078" w:rsidP="00CF60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693" w:type="dxa"/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lastRenderedPageBreak/>
              <w:t xml:space="preserve">Умение извлекать информацию из текста; 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умение истолковывать прочитанное и формулировать свою позицию; адекватно понимать собеседника и обсуждать с ним тему. 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FC1107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spacing w:val="-1"/>
              </w:rPr>
              <w:lastRenderedPageBreak/>
              <w:t>55-56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Отделка изделий из тонколистового металла, проволоки.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ind w:right="34"/>
              <w:rPr>
                <w:rFonts w:ascii="Times New Roman" w:hAnsi="Times New Roman"/>
                <w:spacing w:val="-2"/>
              </w:rPr>
            </w:pPr>
            <w:r w:rsidRPr="00CF6078">
              <w:rPr>
                <w:rFonts w:ascii="Times New Roman" w:hAnsi="Times New Roman"/>
                <w:spacing w:val="-2"/>
              </w:rPr>
              <w:t>Отделка изделий окрашиванием.</w:t>
            </w:r>
            <w:r w:rsidRPr="00CF6078">
              <w:rPr>
                <w:rFonts w:ascii="Times New Roman" w:hAnsi="Times New Roman"/>
                <w:spacing w:val="-1"/>
              </w:rPr>
              <w:t xml:space="preserve"> Технология отделки</w:t>
            </w:r>
            <w:r w:rsidRPr="00CF6078">
              <w:rPr>
                <w:rFonts w:ascii="Times New Roman" w:hAnsi="Times New Roman"/>
                <w:spacing w:val="-2"/>
              </w:rPr>
              <w:t xml:space="preserve"> </w:t>
            </w:r>
            <w:r w:rsidRPr="00CF6078">
              <w:rPr>
                <w:rFonts w:ascii="Times New Roman" w:hAnsi="Times New Roman"/>
              </w:rPr>
              <w:t>изделий</w:t>
            </w:r>
            <w:r w:rsidRPr="00CF6078">
              <w:rPr>
                <w:rFonts w:ascii="Times New Roman" w:hAnsi="Times New Roman"/>
                <w:spacing w:val="-2"/>
              </w:rPr>
              <w:t>. Метод распыления. Правила безопасности труда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Уметь точно и грамотно выражать свои мысли, отстаивать свою точку зрения в процессе дискуссии. Отделка изделий из </w:t>
            </w:r>
            <w:r w:rsidRPr="00CF6078">
              <w:rPr>
                <w:rFonts w:ascii="Times New Roman" w:hAnsi="Times New Roman"/>
              </w:rPr>
              <w:t>металла, проволоки, пластмассы.</w:t>
            </w:r>
            <w:r w:rsidRPr="00CF6078">
              <w:rPr>
                <w:rFonts w:ascii="Times New Roman" w:hAnsi="Times New Roman"/>
                <w:color w:val="000000"/>
              </w:rPr>
              <w:t xml:space="preserve"> Организовывать и пла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нировать учебное сотрудничество с учителем и сверстниками. Осознавать уровень и качество усвоения результата. Определять новый уровень отношения к самому себе как субъекту дея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тельности</w:t>
            </w:r>
          </w:p>
        </w:tc>
        <w:tc>
          <w:tcPr>
            <w:tcW w:w="2693" w:type="dxa"/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Представлять информацию в разных формах: устного и письменного сообщения, рисунка, таблицы; 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>оценивать полученную информацию для проверки её достоверности, умение осознанно читать вслух и про себя тексты учебников.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FC1107">
        <w:tblPrEx>
          <w:jc w:val="left"/>
        </w:tblPrEx>
        <w:trPr>
          <w:trHeight w:val="363"/>
        </w:trPr>
        <w:tc>
          <w:tcPr>
            <w:tcW w:w="15388" w:type="dxa"/>
            <w:gridSpan w:val="8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b/>
              </w:rPr>
              <w:t xml:space="preserve">Исследовательская и созидательная деятельность </w:t>
            </w:r>
            <w:r w:rsidRPr="00CF6078">
              <w:rPr>
                <w:rFonts w:ascii="Times New Roman" w:hAnsi="Times New Roman"/>
                <w:b/>
                <w:bCs/>
                <w:i/>
              </w:rPr>
              <w:t>(4  ч)</w:t>
            </w:r>
          </w:p>
        </w:tc>
      </w:tr>
      <w:tr w:rsidR="00CF6078" w:rsidRPr="00CF6078" w:rsidTr="00FC1107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spacing w:val="-1"/>
              </w:rPr>
              <w:t>57-60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Творческий проект «Вешалка для одежды»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4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rPr>
                <w:rFonts w:ascii="Times New Roman" w:hAnsi="Times New Roman"/>
                <w:lang w:eastAsia="ar-SA"/>
              </w:rPr>
            </w:pPr>
            <w:r w:rsidRPr="00CF6078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Обоснование темы проекта. Выбор лучшего варианта. </w:t>
            </w:r>
            <w:r w:rsidRPr="00CF6078">
              <w:rPr>
                <w:rFonts w:ascii="Times New Roman" w:hAnsi="Times New Roman"/>
                <w:lang w:eastAsia="ar-SA"/>
              </w:rPr>
              <w:t>П</w:t>
            </w:r>
            <w:r w:rsidRPr="00CF6078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оиск информации в книгах, журналах и сети Интернет, среди готовых изделий. Разработка эскизов деталей изделия.  Расчёт условной стоимости материалов для изготовления изделия. Окончательный контроль и оценка проекта. Подготовка графической документации. </w:t>
            </w:r>
            <w:r w:rsidRPr="00CF6078">
              <w:rPr>
                <w:rFonts w:ascii="Times New Roman" w:hAnsi="Times New Roman"/>
                <w:lang w:eastAsia="ar-SA"/>
              </w:rPr>
              <w:t xml:space="preserve">Разработка творческого проекта. Защита проекта. </w:t>
            </w:r>
            <w:proofErr w:type="spellStart"/>
            <w:r w:rsidRPr="00CF6078">
              <w:rPr>
                <w:rFonts w:ascii="Times New Roman" w:hAnsi="Times New Roman"/>
                <w:lang w:eastAsia="ar-SA"/>
              </w:rPr>
              <w:t>Эргонометрические</w:t>
            </w:r>
            <w:proofErr w:type="spellEnd"/>
            <w:r w:rsidRPr="00CF6078">
              <w:rPr>
                <w:rFonts w:ascii="Times New Roman" w:hAnsi="Times New Roman"/>
                <w:lang w:eastAsia="ar-SA"/>
              </w:rPr>
              <w:t xml:space="preserve"> требования ТБ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18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Обнаруживать и формулиро</w:t>
            </w:r>
            <w:r w:rsidRPr="00CF6078">
              <w:rPr>
                <w:rFonts w:ascii="Times New Roman" w:hAnsi="Times New Roman"/>
              </w:rPr>
              <w:softHyphen/>
              <w:t>вать учебную проблему, составлять план вы</w:t>
            </w:r>
            <w:r w:rsidRPr="00CF6078">
              <w:rPr>
                <w:rFonts w:ascii="Times New Roman" w:hAnsi="Times New Roman"/>
              </w:rPr>
              <w:softHyphen/>
              <w:t>полнения работы. Поддерживать инициатив</w:t>
            </w:r>
            <w:r w:rsidRPr="00CF6078">
              <w:rPr>
                <w:rFonts w:ascii="Times New Roman" w:hAnsi="Times New Roman"/>
              </w:rPr>
              <w:softHyphen/>
              <w:t>ное сотрудничество в поиске и сборе инфор</w:t>
            </w:r>
            <w:r w:rsidRPr="00CF6078">
              <w:rPr>
                <w:rFonts w:ascii="Times New Roman" w:hAnsi="Times New Roman"/>
              </w:rPr>
              <w:softHyphen/>
              <w:t>мации. Уметь с достаточной пол</w:t>
            </w:r>
            <w:r w:rsidRPr="00CF6078">
              <w:rPr>
                <w:rFonts w:ascii="Times New Roman" w:hAnsi="Times New Roman"/>
              </w:rPr>
              <w:softHyphen/>
              <w:t>нотой и точностью выражать свои мысли в соответствии с задачами и условиями ком</w:t>
            </w:r>
            <w:r w:rsidRPr="00CF6078">
              <w:rPr>
                <w:rFonts w:ascii="Times New Roman" w:hAnsi="Times New Roman"/>
              </w:rPr>
              <w:softHyphen/>
              <w:t xml:space="preserve">муникации. Осознавать самого себя как </w:t>
            </w:r>
            <w:r w:rsidRPr="00CF6078">
              <w:rPr>
                <w:rFonts w:ascii="Times New Roman" w:hAnsi="Times New Roman"/>
              </w:rPr>
              <w:lastRenderedPageBreak/>
              <w:t>движущую силу своего научения</w:t>
            </w:r>
          </w:p>
        </w:tc>
        <w:tc>
          <w:tcPr>
            <w:tcW w:w="2693" w:type="dxa"/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lastRenderedPageBreak/>
              <w:t>Умение самостоятельно выделять и формулировать тему урока;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</w:t>
            </w:r>
            <w:r w:rsidRPr="00CF6078">
              <w:rPr>
                <w:rFonts w:ascii="Times New Roman" w:hAnsi="Times New Roman"/>
                <w:color w:val="000000"/>
              </w:rPr>
              <w:t xml:space="preserve"> сотрудничестве с учителем учиться ставить новые учебные задачи, составлять план работы, 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участвовать в коллективном обсуждении проблем, задавать вопросы;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иметь свою точку зрения.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FC1107">
        <w:tblPrEx>
          <w:jc w:val="left"/>
        </w:tblPrEx>
        <w:trPr>
          <w:trHeight w:val="364"/>
        </w:trPr>
        <w:tc>
          <w:tcPr>
            <w:tcW w:w="15388" w:type="dxa"/>
            <w:gridSpan w:val="8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b/>
                <w:bCs/>
              </w:rPr>
              <w:lastRenderedPageBreak/>
              <w:t xml:space="preserve">Технологии домашнего хозяйства </w:t>
            </w:r>
            <w:r w:rsidRPr="00CF6078">
              <w:rPr>
                <w:rFonts w:ascii="Times New Roman" w:hAnsi="Times New Roman"/>
                <w:b/>
                <w:i/>
                <w:iCs/>
              </w:rPr>
              <w:t>(6 ч)</w:t>
            </w:r>
          </w:p>
        </w:tc>
      </w:tr>
      <w:tr w:rsidR="00CF6078" w:rsidRPr="00CF6078" w:rsidTr="00FC1107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spacing w:val="-1"/>
              </w:rPr>
              <w:t>61-62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Интерьер жилого помещения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spacing w:val="-1"/>
              </w:rPr>
              <w:t xml:space="preserve">Интерьер жилых помещений. Требования к интерьеру. Предметы интерьера. Рациональное размещение мебели и оборудования в комнатах различного назначения 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color w:val="000000"/>
              </w:rPr>
              <w:t>Знакомство с требованиями,</w:t>
            </w:r>
            <w:r w:rsidRPr="00CF6078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r w:rsidRPr="00CF6078">
              <w:rPr>
                <w:rFonts w:ascii="Times New Roman" w:hAnsi="Times New Roman"/>
                <w:color w:val="000000"/>
              </w:rPr>
              <w:t xml:space="preserve">предъявляемыми к интерьеру; предметы интерьера; характеристики основных функциональных зон. </w:t>
            </w:r>
            <w:proofErr w:type="spellStart"/>
            <w:r w:rsidRPr="00CF6078">
              <w:rPr>
                <w:rFonts w:ascii="Times New Roman" w:hAnsi="Times New Roman"/>
                <w:color w:val="000000"/>
              </w:rPr>
              <w:t>Анализирование</w:t>
            </w:r>
            <w:proofErr w:type="spellEnd"/>
            <w:r w:rsidRPr="00CF6078">
              <w:rPr>
                <w:rFonts w:ascii="Times New Roman" w:hAnsi="Times New Roman"/>
                <w:color w:val="000000"/>
              </w:rPr>
              <w:t xml:space="preserve"> дизайна интерьера жилых помещений на соответствие требованиям эргономики, гигиены, эстетики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Поиск и выделение необходимой информации; выделять существенную информацию из разных источников,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F6078">
              <w:rPr>
                <w:rFonts w:ascii="Times New Roman" w:hAnsi="Times New Roman"/>
                <w:color w:val="000000"/>
              </w:rPr>
              <w:t xml:space="preserve">мение слушать собеседника и вступать с ним в диалог;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F6078">
              <w:rPr>
                <w:rFonts w:ascii="Times New Roman" w:hAnsi="Times New Roman"/>
                <w:color w:val="000000"/>
              </w:rPr>
              <w:t xml:space="preserve">мение адекватно воспринимать оценки и отметки;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F6078">
              <w:rPr>
                <w:rFonts w:ascii="Times New Roman" w:hAnsi="Times New Roman"/>
                <w:color w:val="000000"/>
              </w:rPr>
              <w:t>мение слушать собеседника и вступать с ним в диалог.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FC1107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spacing w:val="-1"/>
              </w:rPr>
              <w:t>63-64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spacing w:val="-1"/>
              </w:rPr>
              <w:t>Эстетика и экология жилища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spacing w:val="-1"/>
              </w:rPr>
              <w:t>Эстетические, экологические, эргономические требования к интерьеру жилища. Регулирование микроклимата в доме. Приборы для поддержания температурного режима, влажности и состояния воздушной среды. Роль освещения в интерьере. Правила пользования бытовой техникой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F6078">
              <w:rPr>
                <w:rFonts w:ascii="Times New Roman" w:hAnsi="Times New Roman"/>
                <w:color w:val="000000"/>
              </w:rPr>
              <w:t>Оценка микроклимата в помещении. Подбор бытовой техники по рекламным проспектам. Разработка плана размещения осветительных приборов. Разработка вариантов размещения бытовых приборов.</w:t>
            </w:r>
          </w:p>
          <w:p w:rsidR="00CF6078" w:rsidRPr="00CF6078" w:rsidRDefault="00CF6078" w:rsidP="00CF60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693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 xml:space="preserve">Умение самостоятельно выполнять познавательную деятельность, выделять проблему и формулировать цель, 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В сотрудничестве 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обсуждении.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FC1107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spacing w:val="-1"/>
              </w:rPr>
              <w:lastRenderedPageBreak/>
              <w:t>65-66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Технологии ухода за жилым помещением, одеждой и обувью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ind w:right="34"/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spacing w:val="-1"/>
              </w:rPr>
              <w:t>Технология ухода за различными видами напольных покрытий, за мебелью, за одеждой и обувью. Технология ухода за кухней. Чистка и стирка одежды. Хранение одежды и обуви. Средства для ухода. Профессии в сфере обслуживания и сервиса. Экологические аспекты применения современных химических средств в быту. Соблюдение правил безопасного труда и гигиены.</w:t>
            </w:r>
          </w:p>
          <w:p w:rsidR="00CF6078" w:rsidRPr="00CF6078" w:rsidRDefault="00CF6078" w:rsidP="00CF6078">
            <w:pPr>
              <w:ind w:right="34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CF6078">
              <w:rPr>
                <w:rFonts w:ascii="Times New Roman" w:hAnsi="Times New Roman"/>
                <w:color w:val="000000"/>
              </w:rPr>
              <w:t>Правила уборки помещений.  Осваивание технологии удаления пятен с обивки мебели, чистки зеркальных и стеклянных поверхностей. Осваивание технологии ухода за обувью, правил хранения, чистки и стирки одежды. Соблюдение правил безопасного труда и гигиены.</w:t>
            </w:r>
          </w:p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693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Уметь самостоятельно выделять и формулировать проблему, ставить познавательную цель, планировать и проводить исследования для нахождения необходимой информации, участвовать в коллективном обсуждении проблем.</w:t>
            </w: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FC1107">
        <w:tblPrEx>
          <w:jc w:val="left"/>
        </w:tblPrEx>
        <w:trPr>
          <w:trHeight w:val="316"/>
        </w:trPr>
        <w:tc>
          <w:tcPr>
            <w:tcW w:w="15388" w:type="dxa"/>
            <w:gridSpan w:val="8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b/>
              </w:rPr>
              <w:t xml:space="preserve">Исследовательская и созидательная деятельность (заключительная часть) </w:t>
            </w:r>
            <w:r w:rsidRPr="00CF6078">
              <w:rPr>
                <w:rFonts w:ascii="Times New Roman" w:hAnsi="Times New Roman"/>
                <w:b/>
                <w:bCs/>
                <w:i/>
              </w:rPr>
              <w:t>(2  ч)</w:t>
            </w:r>
          </w:p>
        </w:tc>
      </w:tr>
      <w:tr w:rsidR="00CF6078" w:rsidRPr="00CF6078" w:rsidTr="00FC1107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spacing w:val="-1"/>
              </w:rPr>
              <w:t>67-68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Защита проекта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rPr>
                <w:rFonts w:ascii="Times New Roman" w:hAnsi="Times New Roman"/>
                <w:b/>
              </w:rPr>
            </w:pPr>
            <w:r w:rsidRPr="00CF6078">
              <w:rPr>
                <w:rFonts w:ascii="Times New Roman" w:eastAsia="Times New Roman" w:hAnsi="Times New Roman"/>
                <w:spacing w:val="-2"/>
                <w:lang w:eastAsia="ru-RU"/>
              </w:rPr>
              <w:t>Применение ПК при проектировании. Экономическая оценка стоимости выполнения проекта. Методика проведения электронной презентации проектов (сценарии, содержание)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Составлять план защиты проектной работы. Уметь с достаточной пол</w:t>
            </w:r>
            <w:r w:rsidRPr="00CF6078">
              <w:rPr>
                <w:rFonts w:ascii="Times New Roman" w:hAnsi="Times New Roman"/>
              </w:rPr>
              <w:softHyphen/>
              <w:t>нотой и точностью выражать свои мысли в соответствии с задачами и условиями ком</w:t>
            </w:r>
            <w:r w:rsidRPr="00CF6078">
              <w:rPr>
                <w:rFonts w:ascii="Times New Roman" w:hAnsi="Times New Roman"/>
              </w:rPr>
              <w:softHyphen/>
              <w:t>муникации. Разрабатывать варианты рекламы. Оформлять проектные материалы. Подготавливать электронную презентацию проекта</w:t>
            </w:r>
          </w:p>
        </w:tc>
        <w:tc>
          <w:tcPr>
            <w:tcW w:w="2693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 xml:space="preserve">Умение самостоятельно выполнять познавательную деятельность, выделять проблему и формулировать цель, 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В сотрудничестве 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обсуждении.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</w:tbl>
    <w:p w:rsidR="00864E90" w:rsidRDefault="00864E90" w:rsidP="00CF6078">
      <w:pPr>
        <w:spacing w:after="200" w:line="276" w:lineRule="auto"/>
        <w:jc w:val="center"/>
        <w:rPr>
          <w:rFonts w:ascii="Times New Roman" w:hAnsi="Times New Roman" w:cs="Times New Roman"/>
        </w:rPr>
      </w:pPr>
    </w:p>
    <w:p w:rsidR="00245C9A" w:rsidRDefault="00245C9A" w:rsidP="00245C9A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pacing w:val="-14"/>
          <w:sz w:val="20"/>
          <w:szCs w:val="20"/>
          <w:lang w:eastAsia="ru-RU"/>
        </w:rPr>
      </w:pPr>
    </w:p>
    <w:p w:rsidR="00245C9A" w:rsidRPr="00245C9A" w:rsidRDefault="00245C9A" w:rsidP="00245C9A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pacing w:val="-14"/>
          <w:sz w:val="36"/>
          <w:szCs w:val="20"/>
          <w:lang w:eastAsia="ru-RU"/>
        </w:rPr>
      </w:pPr>
      <w:r w:rsidRPr="00245C9A">
        <w:rPr>
          <w:rFonts w:ascii="Times New Roman" w:eastAsia="Calibri" w:hAnsi="Times New Roman" w:cs="Times New Roman"/>
          <w:b/>
          <w:bCs/>
          <w:spacing w:val="-14"/>
          <w:sz w:val="36"/>
          <w:szCs w:val="20"/>
          <w:lang w:eastAsia="ru-RU"/>
        </w:rPr>
        <w:lastRenderedPageBreak/>
        <w:t>6 класс</w:t>
      </w:r>
    </w:p>
    <w:p w:rsidR="00245C9A" w:rsidRPr="00BE2BE2" w:rsidRDefault="00245C9A" w:rsidP="00245C9A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pacing w:val="-14"/>
          <w:sz w:val="20"/>
          <w:szCs w:val="20"/>
          <w:lang w:eastAsia="ru-RU"/>
        </w:rPr>
      </w:pPr>
      <w:r w:rsidRPr="00BE2BE2">
        <w:rPr>
          <w:rFonts w:ascii="Times New Roman" w:eastAsia="Calibri" w:hAnsi="Times New Roman" w:cs="Times New Roman"/>
          <w:b/>
          <w:bCs/>
          <w:spacing w:val="-14"/>
          <w:sz w:val="20"/>
          <w:szCs w:val="20"/>
          <w:lang w:eastAsia="ru-RU"/>
        </w:rPr>
        <w:t>ПОЯСНИТЕЛЬНАЯ ЗАПИСКА</w:t>
      </w:r>
    </w:p>
    <w:p w:rsidR="00245C9A" w:rsidRPr="00BE2BE2" w:rsidRDefault="00245C9A" w:rsidP="00245C9A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pacing w:val="-14"/>
          <w:sz w:val="20"/>
          <w:szCs w:val="20"/>
          <w:lang w:eastAsia="ru-RU"/>
        </w:rPr>
      </w:pPr>
    </w:p>
    <w:p w:rsidR="00245C9A" w:rsidRPr="00BE2BE2" w:rsidRDefault="00245C9A" w:rsidP="00245C9A">
      <w:pPr>
        <w:tabs>
          <w:tab w:val="left" w:pos="5940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Общая характеристика программы</w:t>
      </w:r>
    </w:p>
    <w:p w:rsidR="00245C9A" w:rsidRPr="00BE2BE2" w:rsidRDefault="00245C9A" w:rsidP="00245C9A">
      <w:pPr>
        <w:tabs>
          <w:tab w:val="left" w:pos="5940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45C9A" w:rsidRPr="00BE2BE2" w:rsidRDefault="00245C9A" w:rsidP="00245C9A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>Рабочая программа составлена на основе:</w:t>
      </w:r>
    </w:p>
    <w:p w:rsidR="00245C9A" w:rsidRPr="00BE2BE2" w:rsidRDefault="00245C9A" w:rsidP="00245C9A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>- Федеральный закон «Об образовании в РФ» от 29.12.2012 г. № 273-ФЗ.</w:t>
      </w:r>
    </w:p>
    <w:p w:rsidR="00245C9A" w:rsidRPr="00BE2BE2" w:rsidRDefault="00245C9A" w:rsidP="00245C9A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>- ФГОС основного общего образования - утвержден приказом Минобрнауки РФ от 17.12.2010 г. № 1897 с изменениями, утвержденными приказами Минобрнауки РФ от 29.12.2014 г. № 1644 и от 31.12. 2015 года № 1577;</w:t>
      </w:r>
    </w:p>
    <w:p w:rsidR="00245C9A" w:rsidRPr="00BE2BE2" w:rsidRDefault="00245C9A" w:rsidP="00245C9A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 xml:space="preserve">- Примерная ООП ООО (одобрена решением федерального учебно-методического объединения по общему образованию — протокол от 8 апреля  </w:t>
      </w:r>
      <w:smartTag w:uri="urn:schemas-microsoft-com:office:smarttags" w:element="metricconverter">
        <w:smartTagPr>
          <w:attr w:name="ProductID" w:val="2015 г"/>
        </w:smartTagPr>
        <w:r w:rsidRPr="00BE2BE2">
          <w:rPr>
            <w:rFonts w:ascii="Times New Roman" w:eastAsia="Times New Roman" w:hAnsi="Times New Roman" w:cs="Times New Roman"/>
            <w:bCs/>
            <w:iCs/>
            <w:color w:val="000000"/>
            <w:sz w:val="20"/>
            <w:szCs w:val="20"/>
            <w:lang w:eastAsia="ru-RU"/>
          </w:rPr>
          <w:t>2015 г</w:t>
        </w:r>
      </w:smartTag>
      <w:r w:rsidRPr="00BE2BE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 xml:space="preserve">. № 1/15, в редакции протокола № 3/15 от 28.10.2015 федерального учебно-методического объединения по общему образованию). </w:t>
      </w:r>
    </w:p>
    <w:p w:rsidR="00245C9A" w:rsidRPr="00BE2BE2" w:rsidRDefault="00245C9A" w:rsidP="00245C9A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 xml:space="preserve">- Федеральный перечень учебников (приказ </w:t>
      </w:r>
      <w:proofErr w:type="spellStart"/>
      <w:r w:rsidRPr="00BE2BE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>МОиН</w:t>
      </w:r>
      <w:proofErr w:type="spellEnd"/>
      <w:r w:rsidRPr="00BE2BE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 xml:space="preserve"> РФ от 31 </w:t>
      </w:r>
      <w:smartTag w:uri="urn:schemas-microsoft-com:office:smarttags" w:element="metricconverter">
        <w:smartTagPr>
          <w:attr w:name="ProductID" w:val="03.2014 г"/>
        </w:smartTagPr>
        <w:r w:rsidRPr="00BE2BE2">
          <w:rPr>
            <w:rFonts w:ascii="Times New Roman" w:eastAsia="Times New Roman" w:hAnsi="Times New Roman" w:cs="Times New Roman"/>
            <w:bCs/>
            <w:iCs/>
            <w:color w:val="000000"/>
            <w:sz w:val="20"/>
            <w:szCs w:val="20"/>
            <w:lang w:eastAsia="ru-RU"/>
          </w:rPr>
          <w:t>03.2014 г</w:t>
        </w:r>
      </w:smartTag>
      <w:r w:rsidRPr="00BE2BE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>., № 253)</w:t>
      </w:r>
    </w:p>
    <w:p w:rsidR="00245C9A" w:rsidRPr="00BE2BE2" w:rsidRDefault="00245C9A" w:rsidP="00245C9A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- </w:t>
      </w:r>
      <w:r w:rsidRPr="00BE2B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«Технология. Индустриальные технологии. 6 класс».  Учебник для учащихся общеобразовательных учреждений. / А.Т. Тищенко.  В.Д. Симоненко. - М.: </w:t>
      </w:r>
      <w:proofErr w:type="spellStart"/>
      <w:r w:rsidRPr="00BE2B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Вентана</w:t>
      </w:r>
      <w:proofErr w:type="spellEnd"/>
      <w:r w:rsidRPr="00BE2B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Граф, 2015.</w:t>
      </w:r>
    </w:p>
    <w:p w:rsidR="00245C9A" w:rsidRPr="00BE2BE2" w:rsidRDefault="00245C9A" w:rsidP="00245C9A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</w:pPr>
    </w:p>
    <w:p w:rsidR="00245C9A" w:rsidRPr="00BE2BE2" w:rsidRDefault="00245C9A" w:rsidP="00245C9A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Рабочая программа рассчитана на 68 учебных часов (2 часа в неделю)</w:t>
      </w:r>
    </w:p>
    <w:p w:rsidR="00245C9A" w:rsidRPr="00BE2BE2" w:rsidRDefault="00245C9A" w:rsidP="00245C9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245C9A" w:rsidRPr="00BE2BE2" w:rsidRDefault="00245C9A" w:rsidP="00245C9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E2BE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Изучение технологии в основной школе направлено на достижение следующих </w:t>
      </w:r>
      <w:r w:rsidRPr="00E22EF4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целей</w:t>
      </w:r>
      <w:r w:rsidRPr="00BE2BE2">
        <w:rPr>
          <w:rFonts w:ascii="Times New Roman" w:eastAsia="Calibri" w:hAnsi="Times New Roman" w:cs="Times New Roman"/>
          <w:sz w:val="20"/>
          <w:szCs w:val="20"/>
          <w:lang w:eastAsia="ru-RU"/>
        </w:rPr>
        <w:t>:</w:t>
      </w:r>
    </w:p>
    <w:p w:rsidR="00245C9A" w:rsidRPr="009536E0" w:rsidRDefault="00245C9A" w:rsidP="004B786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536E0">
        <w:rPr>
          <w:rFonts w:ascii="Times New Roman" w:eastAsia="Calibri" w:hAnsi="Times New Roman" w:cs="Times New Roman"/>
          <w:sz w:val="20"/>
          <w:szCs w:val="20"/>
          <w:lang w:eastAsia="ru-RU"/>
        </w:rPr>
        <w:t>освоение технологических знаний, основ культуры созидательного труда, представлений о технологической культуре на основе включения учащихся в разнообразные виды трудовой деятельности по созданию личностно или общественно значимых изделий;</w:t>
      </w:r>
    </w:p>
    <w:p w:rsidR="00245C9A" w:rsidRPr="009536E0" w:rsidRDefault="00245C9A" w:rsidP="004B786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536E0">
        <w:rPr>
          <w:rFonts w:ascii="Times New Roman" w:eastAsia="Calibri" w:hAnsi="Times New Roman" w:cs="Times New Roman"/>
          <w:sz w:val="20"/>
          <w:szCs w:val="20"/>
          <w:lang w:eastAsia="ru-RU"/>
        </w:rPr>
        <w:t>овладение общетрудовыми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</w:t>
      </w:r>
    </w:p>
    <w:p w:rsidR="00245C9A" w:rsidRPr="009536E0" w:rsidRDefault="00245C9A" w:rsidP="004B786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536E0">
        <w:rPr>
          <w:rFonts w:ascii="Times New Roman" w:eastAsia="Calibri" w:hAnsi="Times New Roman" w:cs="Times New Roman"/>
          <w:sz w:val="20"/>
          <w:szCs w:val="20"/>
          <w:lang w:eastAsia="ru-RU"/>
        </w:rPr>
        <w:t>развитие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245C9A" w:rsidRPr="009536E0" w:rsidRDefault="00245C9A" w:rsidP="004B786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536E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воспитание трудолюбия, бережливости, аккуратности, целеустремленности, предприимчивости, ответственности за результаты своей  деятельности; уважительного отношения к людям различных профессий и результатам их труда; </w:t>
      </w:r>
    </w:p>
    <w:p w:rsidR="00245C9A" w:rsidRPr="009536E0" w:rsidRDefault="00245C9A" w:rsidP="004B786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536E0">
        <w:rPr>
          <w:rFonts w:ascii="Times New Roman" w:eastAsia="Calibri" w:hAnsi="Times New Roman" w:cs="Times New Roman"/>
          <w:sz w:val="20"/>
          <w:szCs w:val="20"/>
          <w:lang w:eastAsia="ru-RU"/>
        </w:rPr>
        <w:t>получение опыта применения политехнических и технологических знаний и умений в самостоятельной практической деятельности.</w:t>
      </w:r>
    </w:p>
    <w:p w:rsidR="00245C9A" w:rsidRPr="00BE2BE2" w:rsidRDefault="00245C9A" w:rsidP="00245C9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E2BE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Задачи</w:t>
      </w:r>
      <w:r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обучения:</w:t>
      </w:r>
    </w:p>
    <w:p w:rsidR="00245C9A" w:rsidRDefault="00245C9A" w:rsidP="004B7868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9536E0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приобрести знания о взаимодействии природы, общества и человека, об экологических проблемах и способах их разрешения, о негативных последствиях влияния трудовой деятельности человека, элементах машиноведения, культуры дома, технологии изготовления изделий на основе плоскостных деталей, из тонколистового металла,</w:t>
      </w:r>
      <w:r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об информационных технологиях;</w:t>
      </w:r>
    </w:p>
    <w:p w:rsidR="00245C9A" w:rsidRDefault="00245C9A" w:rsidP="004B7868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9536E0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овл</w:t>
      </w:r>
      <w:r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адеть способами деятельности:</w:t>
      </w:r>
    </w:p>
    <w:p w:rsidR="00245C9A" w:rsidRDefault="00245C9A" w:rsidP="004B7868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9536E0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умение действовать автономно: защищать свои права, интересы, проявлять ответственность, планировать и организовывать личностные планы, самостоятельно приобретать знания, и</w:t>
      </w:r>
      <w:r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спользуя различные источники;</w:t>
      </w:r>
    </w:p>
    <w:p w:rsidR="00245C9A" w:rsidRDefault="00245C9A" w:rsidP="004B7868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9536E0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способность работать с разными видами информации: диаграммами, символами, текстами, таблицами, графиками и т. д., критически осмысливать, полученные сведения, применять и</w:t>
      </w:r>
      <w:r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х для расширения своих знаний;</w:t>
      </w:r>
    </w:p>
    <w:p w:rsidR="00245C9A" w:rsidRPr="003A1359" w:rsidRDefault="00245C9A" w:rsidP="004B7868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9536E0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умение работать в группе: устанавливать хорошие взаимоотношени</w:t>
      </w:r>
      <w:r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я, разрешать конфликты и т. д.;</w:t>
      </w:r>
    </w:p>
    <w:p w:rsidR="00245C9A" w:rsidRPr="00BE2BE2" w:rsidRDefault="00245C9A" w:rsidP="00245C9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245C9A" w:rsidRPr="00BE2BE2" w:rsidRDefault="00245C9A" w:rsidP="00245C9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BE2BE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Содержание рабочей программы «Технология»</w:t>
      </w:r>
    </w:p>
    <w:p w:rsidR="00245C9A" w:rsidRPr="00BE2BE2" w:rsidRDefault="00245C9A" w:rsidP="00245C9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BE2BE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6 класс.</w:t>
      </w:r>
    </w:p>
    <w:p w:rsidR="00245C9A" w:rsidRPr="001F5661" w:rsidRDefault="00245C9A" w:rsidP="00245C9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1F566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   1 раздел.  Технология изготовления изделий из древесины и древесных материалов</w:t>
      </w:r>
    </w:p>
    <w:p w:rsidR="00245C9A" w:rsidRPr="00BE2BE2" w:rsidRDefault="00245C9A" w:rsidP="00245C9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E2BE2">
        <w:rPr>
          <w:rFonts w:ascii="Times New Roman" w:eastAsia="Calibri" w:hAnsi="Times New Roman" w:cs="Times New Roman"/>
          <w:sz w:val="20"/>
          <w:szCs w:val="20"/>
          <w:lang w:eastAsia="ru-RU"/>
        </w:rPr>
        <w:t>Содержание и организация обучения технологии в текущем году. Организация рабочего места. Ознакомление с основными разделами программы обучения.  Демонстрация проектов, выполненных учащимися   6 класса в предшествующих годы.  Правила безопасной работы. Технология обработки древесины с элементами машиноведения. Производство пиломатериалов. Виды древесных материалов; шпон, фанера, пиломатериал.      Профессия столяра и плотника.  Виды профессий в лесной и деревообрабатывающей промышленности. Знания необходимые для получения профессии. Физиологические и технологические свойства древесины. Технологические пороки древесины, заплесневелость, деформация.</w:t>
      </w:r>
      <w:proofErr w:type="gramStart"/>
      <w:r w:rsidRPr="00BE2BE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.</w:t>
      </w:r>
      <w:proofErr w:type="gramEnd"/>
      <w:r w:rsidRPr="00BE2BE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Виды декоративно- прикладного творчества. Понятие об орнаменте, способы построения и его роль в декоративно прикладном искусстве. Влияние технологий заготовки и обработки пиломатериалов на окружающую среду и здоровье человека. Охрана природы в России.</w:t>
      </w:r>
    </w:p>
    <w:p w:rsidR="00245C9A" w:rsidRPr="00BE2BE2" w:rsidRDefault="00245C9A" w:rsidP="00245C9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E2BE2">
        <w:rPr>
          <w:rFonts w:ascii="Times New Roman" w:eastAsia="Calibri" w:hAnsi="Times New Roman" w:cs="Times New Roman"/>
          <w:sz w:val="20"/>
          <w:szCs w:val="20"/>
          <w:lang w:eastAsia="ru-RU"/>
        </w:rPr>
        <w:t>Соединение деталей в полдерева Изготовление деталей ручным инструментом цилиндрической формы. Инструмент для данного вида работ.</w:t>
      </w:r>
    </w:p>
    <w:p w:rsidR="00245C9A" w:rsidRPr="00BE2BE2" w:rsidRDefault="00245C9A" w:rsidP="00245C9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E2BE2">
        <w:rPr>
          <w:rFonts w:ascii="Times New Roman" w:eastAsia="Calibri" w:hAnsi="Times New Roman" w:cs="Times New Roman"/>
          <w:sz w:val="20"/>
          <w:szCs w:val="20"/>
          <w:lang w:eastAsia="ru-RU"/>
        </w:rPr>
        <w:t>Правила безопасной работы. Визуальный инструментальный контроль, качества изделия. Составные части машин. Устройство токарного станка по обработке древесины СТД- 120М. Устройство и назначение рейсмуса, строгальных инструментов и приспособлений, стамеска, рубанок, шерхебель.  подготовка заготовок к точению. Выбор ручных инструментов и их заточка. Приемы работы на токарном станке. Правила безопасности при заточке, окрашивании. Защитная и декоративная отделка изделия.</w:t>
      </w:r>
    </w:p>
    <w:p w:rsidR="00245C9A" w:rsidRPr="00BE2BE2" w:rsidRDefault="00245C9A" w:rsidP="00245C9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2 </w:t>
      </w:r>
      <w:r w:rsidRPr="00BE2BE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раздел.</w:t>
      </w:r>
      <w:r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</w:t>
      </w:r>
      <w:r w:rsidRPr="00BE2BE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Технология изготовления изделий из сортового проката.</w:t>
      </w:r>
    </w:p>
    <w:p w:rsidR="00245C9A" w:rsidRPr="00BE2BE2" w:rsidRDefault="00245C9A" w:rsidP="00245C9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E2BE2">
        <w:rPr>
          <w:rFonts w:ascii="Times New Roman" w:eastAsia="Calibri" w:hAnsi="Times New Roman" w:cs="Times New Roman"/>
          <w:sz w:val="20"/>
          <w:szCs w:val="20"/>
          <w:lang w:eastAsia="ru-RU"/>
        </w:rPr>
        <w:t>Технология обработки металла с элементами машиноведения. Основные технологические свойства металла и сплавов. Черные металлы и сплавы. Цветные металлы. Влияние технологий обработки материалов на окружающую среду и здоровье человека Правила поведения в слесарной мастерской. Графическое изображение объемных деталей. Конструктивные элементы деталей и их графическое изображение: отверстия, пазы, шлицы, фаски. Основные сведения о видах проекций деталей на чертежах. Разметка заготовок из металлического сортового проката. Экономичность разметки. Назначение и устройство слесарного инструмента. Устройство и приемы измерения штангенциркулем.</w:t>
      </w:r>
    </w:p>
    <w:p w:rsidR="00245C9A" w:rsidRPr="00BE2BE2" w:rsidRDefault="00245C9A" w:rsidP="00245C9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E2BE2">
        <w:rPr>
          <w:rFonts w:ascii="Times New Roman" w:eastAsia="Calibri" w:hAnsi="Times New Roman" w:cs="Times New Roman"/>
          <w:sz w:val="20"/>
          <w:szCs w:val="20"/>
          <w:lang w:eastAsia="ru-RU"/>
        </w:rPr>
        <w:t>Назначение и устройство слесарной ножовки. Правила замены режущего инструмента. Приемы резания металла слесарной ножовкой. Правила безопасности при резании металла слесарной ножовкой.  Инструмент для рубки металла. Приемы и способы рубки металла на тисках. Снятие припуска в тисках. Разделение металла на части в тисках. Правила безопасной работы. Опиливание металла. Инструмент для опиливания. Правила и приемы безопасного труда при опиливании. Назначение клепальных швов. Пайка как один из способов соединения металла. Отделка изделий из сортового проката. Назначение и принцип работы деталей машин с передачей. Условные обозначения передаточной пары</w:t>
      </w:r>
    </w:p>
    <w:p w:rsidR="00245C9A" w:rsidRPr="00BE2BE2" w:rsidRDefault="00245C9A" w:rsidP="00245C9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245C9A" w:rsidRPr="00BE2BE2" w:rsidRDefault="00245C9A" w:rsidP="00245C9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3 раздел. </w:t>
      </w:r>
      <w:r w:rsidRPr="00BE2BE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Эстетика и экология жилья.</w:t>
      </w:r>
    </w:p>
    <w:p w:rsidR="00245C9A" w:rsidRPr="00BE2BE2" w:rsidRDefault="00245C9A" w:rsidP="00245C9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E2BE2">
        <w:rPr>
          <w:rFonts w:ascii="Times New Roman" w:eastAsia="Calibri" w:hAnsi="Times New Roman" w:cs="Times New Roman"/>
          <w:sz w:val="20"/>
          <w:szCs w:val="20"/>
          <w:lang w:eastAsia="ru-RU"/>
        </w:rPr>
        <w:t>Национальные традиции; связь архитектуры с природой. Интерьер жилых помещений и их комфортность. Разделение помещения на функциональные зоны. Свет в интерьере. Создание интерьера с учетом запросов семьи санитарно – гигиенических требований. Подбор средств оформления интерьера жилого помещения. Декоративное украшение помещения. Роль комнатных растений в интерьере квартиры.</w:t>
      </w:r>
    </w:p>
    <w:p w:rsidR="00245C9A" w:rsidRPr="00BE2BE2" w:rsidRDefault="00245C9A" w:rsidP="00245C9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BE2BE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4</w:t>
      </w:r>
      <w:r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</w:t>
      </w:r>
      <w:r w:rsidRPr="00BE2BE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раздел. Творческая проектная деятельность.</w:t>
      </w:r>
    </w:p>
    <w:p w:rsidR="00245C9A" w:rsidRDefault="00245C9A" w:rsidP="00245C9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E2BE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Основы проектирования. Методы поиска информации об изделии и материалах. Элементы художественного конструирования. Определение потребности. Краткая формулировка задачи. Исследование. Первоначальные идеи, анализ, выбор, лучшей идеи. Ручной и механический инструмент для выполнения проектного задания. Физические и </w:t>
      </w:r>
      <w:r w:rsidRPr="00BE2BE2">
        <w:rPr>
          <w:rFonts w:ascii="Times New Roman" w:eastAsia="Calibri" w:hAnsi="Times New Roman" w:cs="Times New Roman"/>
          <w:sz w:val="20"/>
          <w:szCs w:val="20"/>
          <w:lang w:eastAsia="ru-RU"/>
        </w:rPr>
        <w:lastRenderedPageBreak/>
        <w:t>технологические свойства материалов, приспособление и материалы. Подготовка чертежа или технического рисунка. Составление учебной конструкционной карты. Сборка и отделка изделия. Определение себестоимости проекта. Реализация продукции. Реклама.</w:t>
      </w:r>
    </w:p>
    <w:p w:rsidR="00245C9A" w:rsidRPr="00BE2BE2" w:rsidRDefault="00245C9A" w:rsidP="00245C9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245C9A" w:rsidRPr="00BE2BE2" w:rsidRDefault="00245C9A" w:rsidP="00245C9A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Требования </w:t>
      </w:r>
      <w:r w:rsidRPr="00BE2B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 </w:t>
      </w:r>
      <w:r w:rsidRPr="00BE2BE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уровню подготовки учащихся </w:t>
      </w:r>
      <w:r w:rsidRPr="00BE2B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 класса</w:t>
      </w:r>
    </w:p>
    <w:p w:rsidR="00245C9A" w:rsidRPr="00BE2BE2" w:rsidRDefault="00245C9A" w:rsidP="00245C9A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Учащиеся должны </w:t>
      </w:r>
      <w:r w:rsidRPr="00BE2B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знать:</w:t>
      </w:r>
    </w:p>
    <w:p w:rsidR="00245C9A" w:rsidRDefault="00245C9A" w:rsidP="004B786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что такое технический рисунок, эскиз и чертеж;</w:t>
      </w:r>
    </w:p>
    <w:p w:rsidR="00245C9A" w:rsidRDefault="00245C9A" w:rsidP="004B786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основные параметры качества детали: форма, шероховатость и размеры каждой эле</w:t>
      </w: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ментарной поверхности, их взаимное расположение; уметь осуществлять их контроль;</w:t>
      </w:r>
    </w:p>
    <w:p w:rsidR="00245C9A" w:rsidRDefault="00245C9A" w:rsidP="004B786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пути предупреждения негативных последствий трудовой деятельности человека на ок</w:t>
      </w: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ружающую среду и собственное здоровье;</w:t>
      </w:r>
    </w:p>
    <w:p w:rsidR="00245C9A" w:rsidRDefault="00245C9A" w:rsidP="004B786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виды пиломатериалов; учитывать их свойства при обработке;</w:t>
      </w:r>
    </w:p>
    <w:p w:rsidR="00245C9A" w:rsidRDefault="00245C9A" w:rsidP="004B786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общее устройство слесарного верстака: правила и приемы пользования им при выпол</w:t>
      </w: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нении слесарных операций;</w:t>
      </w:r>
    </w:p>
    <w:p w:rsidR="00245C9A" w:rsidRDefault="00245C9A" w:rsidP="004B786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назначение, устройство и принцип действия простейшего слесарного инструмента (разметочного, ударного и режущего) и приспособлен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ий для клепки; основные правила</w:t>
      </w:r>
    </w:p>
    <w:p w:rsidR="00245C9A" w:rsidRPr="00E22EF4" w:rsidRDefault="00245C9A" w:rsidP="00245C9A">
      <w:pPr>
        <w:pStyle w:val="a4"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поль</w:t>
      </w: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зования ими при выполнении соответствующих операций;</w:t>
      </w:r>
    </w:p>
    <w:p w:rsidR="00245C9A" w:rsidRPr="00E22EF4" w:rsidRDefault="00245C9A" w:rsidP="004B786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основные виды механизмов по выполняемым ими функциям, а также по используе</w:t>
      </w: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мым в них рабочим телам;</w:t>
      </w:r>
    </w:p>
    <w:p w:rsidR="00245C9A" w:rsidRPr="00E22EF4" w:rsidRDefault="00245C9A" w:rsidP="004B786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виды пиломатериалов;</w:t>
      </w:r>
    </w:p>
    <w:p w:rsidR="00245C9A" w:rsidRPr="00E22EF4" w:rsidRDefault="00245C9A" w:rsidP="004B786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возможности и использование ПЭВМ в процессе работы для выполнения необходи</w:t>
      </w: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мых расчетов, получения необходимой информации о технологии обработки деталей и сбор</w:t>
      </w: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ки изделий;</w:t>
      </w:r>
    </w:p>
    <w:p w:rsidR="00245C9A" w:rsidRPr="00E22EF4" w:rsidRDefault="00245C9A" w:rsidP="004B786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источники и носители информации, способы получения, хранения и поиска информации;</w:t>
      </w:r>
    </w:p>
    <w:p w:rsidR="00245C9A" w:rsidRPr="00E22EF4" w:rsidRDefault="00245C9A" w:rsidP="004B786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общее устройство и принцип работы деревообрабатывающих станков токарной группы;</w:t>
      </w:r>
    </w:p>
    <w:p w:rsidR="00245C9A" w:rsidRPr="00E22EF4" w:rsidRDefault="00245C9A" w:rsidP="004B786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виды неисправностей вентильных головок и пути их устранения;</w:t>
      </w:r>
    </w:p>
    <w:p w:rsidR="00245C9A" w:rsidRPr="00E22EF4" w:rsidRDefault="00245C9A" w:rsidP="004B786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уметь:</w:t>
      </w:r>
    </w:p>
    <w:p w:rsidR="00245C9A" w:rsidRPr="00E22EF4" w:rsidRDefault="00245C9A" w:rsidP="004B786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рационально организовывать рабочее место и соблюдать правила безопасности труда и личной гигиены при выполнении всех указанных работ;</w:t>
      </w:r>
    </w:p>
    <w:p w:rsidR="00245C9A" w:rsidRPr="00E22EF4" w:rsidRDefault="00245C9A" w:rsidP="004B786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осуществлять наладку простейших ручных инструментов (шерхебеля, рубанка, ножовки по металлу) и токарного станка по дереву на заданную форму и размеры, обеспечивать тре</w:t>
      </w: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буемую точность взаимного расположения поверхностей;</w:t>
      </w:r>
    </w:p>
    <w:p w:rsidR="00245C9A" w:rsidRPr="00E22EF4" w:rsidRDefault="00245C9A" w:rsidP="004B7868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производить простейшую наладку станков (сверлильного, токарного по дереву), вы</w:t>
      </w: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полнять основные ручные и станочные операции;</w:t>
      </w:r>
    </w:p>
    <w:p w:rsidR="00245C9A" w:rsidRPr="00E22EF4" w:rsidRDefault="00245C9A" w:rsidP="004B786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читать простейшие технические рисунки и чертежи плоских и призматических дета</w:t>
      </w: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лей и деталей типа тел вращения;</w:t>
      </w:r>
    </w:p>
    <w:p w:rsidR="00245C9A" w:rsidRPr="00E22EF4" w:rsidRDefault="00245C9A" w:rsidP="004B786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разрабатывать содержание инструкционное-технологических карт и пользоваться ими при выполнении технологических работ,</w:t>
      </w:r>
    </w:p>
    <w:p w:rsidR="00245C9A" w:rsidRPr="00E22EF4" w:rsidRDefault="00245C9A" w:rsidP="004B786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графически изображать основные виды механизмов передач;</w:t>
      </w:r>
    </w:p>
    <w:p w:rsidR="00245C9A" w:rsidRPr="00E22EF4" w:rsidRDefault="00245C9A" w:rsidP="004B786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находить необходимую техническую информацию, обрабатывать и использовать ее;</w:t>
      </w:r>
    </w:p>
    <w:p w:rsidR="00245C9A" w:rsidRPr="00E22EF4" w:rsidRDefault="00245C9A" w:rsidP="004B786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осуществлять визуальный и инструментальный контроль качества изготавливаемых изделий;</w:t>
      </w:r>
    </w:p>
    <w:p w:rsidR="00245C9A" w:rsidRPr="00E22EF4" w:rsidRDefault="00245C9A" w:rsidP="004B786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читать чертежи и технологические карты, выявлять технические требования, предъ</w:t>
      </w: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являемые к детали;</w:t>
      </w:r>
    </w:p>
    <w:p w:rsidR="00245C9A" w:rsidRPr="00E22EF4" w:rsidRDefault="00245C9A" w:rsidP="004B786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выполнять основные учебно-производственные операции и изготавливать детали на свер</w:t>
      </w: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лильном и токарном станках по дереву;</w:t>
      </w:r>
    </w:p>
    <w:p w:rsidR="00245C9A" w:rsidRPr="00E22EF4" w:rsidRDefault="00245C9A" w:rsidP="004B786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выполнять шиповые столярные соединения;</w:t>
      </w:r>
    </w:p>
    <w:p w:rsidR="00245C9A" w:rsidRPr="00E22EF4" w:rsidRDefault="00245C9A" w:rsidP="004B786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•'шлифовать и полировать плоские металлические поверхности; „</w:t>
      </w:r>
    </w:p>
    <w:p w:rsidR="00245C9A" w:rsidRPr="00E22EF4" w:rsidRDefault="00245C9A" w:rsidP="004B786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выявлять и использовать на практике простейшие способы технологии художествен</w:t>
      </w: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ной отделки древесины {шлифовка, выжигание, отделка поверхностей материалов красками и Лаками);</w:t>
      </w:r>
    </w:p>
    <w:p w:rsidR="00245C9A" w:rsidRPr="00E22EF4" w:rsidRDefault="00245C9A" w:rsidP="004B786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применять политехнические и технологические знания и умения в самостоятельной практической деятельности.</w:t>
      </w:r>
    </w:p>
    <w:p w:rsidR="00245C9A" w:rsidRPr="00E22EF4" w:rsidRDefault="00245C9A" w:rsidP="004B786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Должны владеть компетенциями:</w:t>
      </w:r>
    </w:p>
    <w:p w:rsidR="00245C9A" w:rsidRPr="00E22EF4" w:rsidRDefault="00245C9A" w:rsidP="004B786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ценностно-смысловой;</w:t>
      </w:r>
    </w:p>
    <w:p w:rsidR="00245C9A" w:rsidRPr="00E22EF4" w:rsidRDefault="00245C9A" w:rsidP="004B786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деятельности;</w:t>
      </w:r>
    </w:p>
    <w:p w:rsidR="00245C9A" w:rsidRPr="00E22EF4" w:rsidRDefault="00245C9A" w:rsidP="004B786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социально-трудовой;</w:t>
      </w:r>
    </w:p>
    <w:p w:rsidR="00245C9A" w:rsidRPr="00E22EF4" w:rsidRDefault="00245C9A" w:rsidP="004B786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познавательно-смысловой;</w:t>
      </w:r>
    </w:p>
    <w:p w:rsidR="00245C9A" w:rsidRPr="00E22EF4" w:rsidRDefault="00245C9A" w:rsidP="004B786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информационно-коммуникативной;</w:t>
      </w:r>
    </w:p>
    <w:p w:rsidR="00245C9A" w:rsidRPr="00E22EF4" w:rsidRDefault="00245C9A" w:rsidP="004B786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межкультурной;</w:t>
      </w:r>
    </w:p>
    <w:p w:rsidR="00245C9A" w:rsidRPr="00E22EF4" w:rsidRDefault="00245C9A" w:rsidP="004B786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учебно-познавательной.</w:t>
      </w:r>
    </w:p>
    <w:p w:rsidR="00245C9A" w:rsidRPr="00E22EF4" w:rsidRDefault="00245C9A" w:rsidP="004B786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Способы решать жизненно-практические задачи:</w:t>
      </w:r>
    </w:p>
    <w:p w:rsidR="00245C9A" w:rsidRPr="00E22EF4" w:rsidRDefault="00245C9A" w:rsidP="004B786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вести экологически здоровый образ жизни;</w:t>
      </w:r>
    </w:p>
    <w:p w:rsidR="00245C9A" w:rsidRPr="00E22EF4" w:rsidRDefault="00245C9A" w:rsidP="004B786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использовать ПЭВМ для решения технологических, конструкторских, экономических задач; как источник информации;</w:t>
      </w:r>
    </w:p>
    <w:p w:rsidR="00245C9A" w:rsidRPr="00E22EF4" w:rsidRDefault="00245C9A" w:rsidP="004B786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планировать и оформлять интерьер: проводить уборку квартиры; ухаживать за одеж</w:t>
      </w: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дой и обувью, соблюдать гигиену; выражать уважение и заботу членам семьи; принимать гостей и правильно вести себя в гостях;</w:t>
      </w:r>
    </w:p>
    <w:p w:rsidR="00245C9A" w:rsidRPr="00E22EF4" w:rsidRDefault="00245C9A" w:rsidP="004B7868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проектировать и изготавливать полезные изделия из конструкционных и поделочных материалов.</w:t>
      </w:r>
    </w:p>
    <w:p w:rsidR="00245C9A" w:rsidRPr="00BE2BE2" w:rsidRDefault="00245C9A" w:rsidP="00245C9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245C9A" w:rsidRPr="00BE2BE2" w:rsidRDefault="00245C9A" w:rsidP="00245C9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245C9A" w:rsidRPr="00BE2BE2" w:rsidRDefault="00245C9A" w:rsidP="00245C9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245C9A" w:rsidRPr="00BE2BE2" w:rsidRDefault="00245C9A" w:rsidP="00245C9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245C9A" w:rsidRPr="00BE2BE2" w:rsidRDefault="00245C9A" w:rsidP="00245C9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245C9A" w:rsidRPr="00B43FA6" w:rsidRDefault="00245C9A" w:rsidP="00245C9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Распределение учебных часов по разделам программы</w:t>
      </w:r>
    </w:p>
    <w:p w:rsidR="00245C9A" w:rsidRPr="00B43FA6" w:rsidRDefault="00245C9A" w:rsidP="00245C9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Количество часов, отводимых на изучение каждой темы, приведено в таблице:</w:t>
      </w:r>
    </w:p>
    <w:p w:rsidR="00245C9A" w:rsidRPr="00BE2BE2" w:rsidRDefault="00245C9A" w:rsidP="00245C9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8"/>
        <w:gridCol w:w="3404"/>
        <w:gridCol w:w="1141"/>
        <w:gridCol w:w="1981"/>
        <w:gridCol w:w="1908"/>
      </w:tblGrid>
      <w:tr w:rsidR="00245C9A" w:rsidRPr="00BE2BE2" w:rsidTr="00245C9A">
        <w:tc>
          <w:tcPr>
            <w:tcW w:w="1432" w:type="dxa"/>
            <w:shd w:val="clear" w:color="auto" w:fill="auto"/>
          </w:tcPr>
          <w:p w:rsidR="00245C9A" w:rsidRPr="00BE2BE2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№п\п</w:t>
            </w:r>
          </w:p>
        </w:tc>
        <w:tc>
          <w:tcPr>
            <w:tcW w:w="4570" w:type="dxa"/>
            <w:shd w:val="clear" w:color="auto" w:fill="auto"/>
          </w:tcPr>
          <w:p w:rsidR="00245C9A" w:rsidRPr="00BE2BE2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раздела и темы</w:t>
            </w:r>
          </w:p>
        </w:tc>
        <w:tc>
          <w:tcPr>
            <w:tcW w:w="1445" w:type="dxa"/>
            <w:shd w:val="clear" w:color="auto" w:fill="auto"/>
          </w:tcPr>
          <w:p w:rsidR="00245C9A" w:rsidRPr="00BE2BE2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Кол-во</w:t>
            </w:r>
          </w:p>
          <w:p w:rsidR="00245C9A" w:rsidRPr="00BE2BE2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2317" w:type="dxa"/>
            <w:shd w:val="clear" w:color="auto" w:fill="auto"/>
          </w:tcPr>
          <w:p w:rsidR="00245C9A" w:rsidRPr="00BE2BE2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Теоретические</w:t>
            </w:r>
          </w:p>
        </w:tc>
        <w:tc>
          <w:tcPr>
            <w:tcW w:w="2241" w:type="dxa"/>
            <w:shd w:val="clear" w:color="auto" w:fill="auto"/>
          </w:tcPr>
          <w:p w:rsidR="00245C9A" w:rsidRPr="00BE2BE2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Практические</w:t>
            </w:r>
          </w:p>
        </w:tc>
      </w:tr>
      <w:tr w:rsidR="00245C9A" w:rsidRPr="00BE2BE2" w:rsidTr="00245C9A">
        <w:tc>
          <w:tcPr>
            <w:tcW w:w="1432" w:type="dxa"/>
            <w:shd w:val="clear" w:color="auto" w:fill="auto"/>
          </w:tcPr>
          <w:p w:rsidR="00245C9A" w:rsidRPr="00BE2BE2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70" w:type="dxa"/>
            <w:shd w:val="clear" w:color="auto" w:fill="auto"/>
          </w:tcPr>
          <w:p w:rsidR="00245C9A" w:rsidRPr="00BE2BE2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Технология изготовления изделий из древесины и древесных материалов</w:t>
            </w:r>
          </w:p>
        </w:tc>
        <w:tc>
          <w:tcPr>
            <w:tcW w:w="1445" w:type="dxa"/>
            <w:shd w:val="clear" w:color="auto" w:fill="auto"/>
          </w:tcPr>
          <w:p w:rsidR="00245C9A" w:rsidRPr="00BE2BE2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317" w:type="dxa"/>
            <w:shd w:val="clear" w:color="auto" w:fill="auto"/>
          </w:tcPr>
          <w:p w:rsidR="00245C9A" w:rsidRPr="00BE2BE2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41" w:type="dxa"/>
            <w:shd w:val="clear" w:color="auto" w:fill="auto"/>
          </w:tcPr>
          <w:p w:rsidR="00245C9A" w:rsidRPr="00BE2BE2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  <w:tr w:rsidR="00245C9A" w:rsidRPr="00BE2BE2" w:rsidTr="00245C9A">
        <w:tc>
          <w:tcPr>
            <w:tcW w:w="1432" w:type="dxa"/>
            <w:shd w:val="clear" w:color="auto" w:fill="auto"/>
          </w:tcPr>
          <w:p w:rsidR="00245C9A" w:rsidRPr="00BE2BE2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245C9A" w:rsidRPr="00BE2BE2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70" w:type="dxa"/>
            <w:shd w:val="clear" w:color="auto" w:fill="auto"/>
          </w:tcPr>
          <w:p w:rsidR="00245C9A" w:rsidRPr="00BE2BE2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Технология изготовления изделий из сортового проката</w:t>
            </w:r>
          </w:p>
        </w:tc>
        <w:tc>
          <w:tcPr>
            <w:tcW w:w="1445" w:type="dxa"/>
            <w:shd w:val="clear" w:color="auto" w:fill="auto"/>
          </w:tcPr>
          <w:p w:rsidR="00245C9A" w:rsidRPr="00BE2BE2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17" w:type="dxa"/>
            <w:shd w:val="clear" w:color="auto" w:fill="auto"/>
          </w:tcPr>
          <w:p w:rsidR="00245C9A" w:rsidRPr="00BE2BE2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41" w:type="dxa"/>
            <w:shd w:val="clear" w:color="auto" w:fill="auto"/>
          </w:tcPr>
          <w:p w:rsidR="00245C9A" w:rsidRPr="00BE2BE2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  <w:tr w:rsidR="00245C9A" w:rsidRPr="00BE2BE2" w:rsidTr="00245C9A">
        <w:tc>
          <w:tcPr>
            <w:tcW w:w="1432" w:type="dxa"/>
            <w:shd w:val="clear" w:color="auto" w:fill="auto"/>
          </w:tcPr>
          <w:p w:rsidR="00245C9A" w:rsidRPr="00BE2BE2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70" w:type="dxa"/>
            <w:shd w:val="clear" w:color="auto" w:fill="auto"/>
          </w:tcPr>
          <w:p w:rsidR="00245C9A" w:rsidRPr="00BE2BE2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Сборка модулей технологических машин из деталей конструктора эскизов и чертежей</w:t>
            </w:r>
          </w:p>
        </w:tc>
        <w:tc>
          <w:tcPr>
            <w:tcW w:w="1445" w:type="dxa"/>
            <w:shd w:val="clear" w:color="auto" w:fill="auto"/>
          </w:tcPr>
          <w:p w:rsidR="00245C9A" w:rsidRPr="00BE2BE2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17" w:type="dxa"/>
            <w:shd w:val="clear" w:color="auto" w:fill="auto"/>
          </w:tcPr>
          <w:p w:rsidR="00245C9A" w:rsidRPr="00BE2BE2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1" w:type="dxa"/>
            <w:shd w:val="clear" w:color="auto" w:fill="auto"/>
          </w:tcPr>
          <w:p w:rsidR="00245C9A" w:rsidRPr="00BE2BE2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245C9A" w:rsidRPr="00BE2BE2" w:rsidTr="00245C9A">
        <w:tc>
          <w:tcPr>
            <w:tcW w:w="1432" w:type="dxa"/>
            <w:shd w:val="clear" w:color="auto" w:fill="auto"/>
          </w:tcPr>
          <w:p w:rsidR="00245C9A" w:rsidRPr="00BE2BE2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70" w:type="dxa"/>
            <w:shd w:val="clear" w:color="auto" w:fill="auto"/>
          </w:tcPr>
          <w:p w:rsidR="00245C9A" w:rsidRPr="00BE2BE2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Эстетика и экология жилища</w:t>
            </w:r>
          </w:p>
        </w:tc>
        <w:tc>
          <w:tcPr>
            <w:tcW w:w="1445" w:type="dxa"/>
            <w:shd w:val="clear" w:color="auto" w:fill="auto"/>
          </w:tcPr>
          <w:p w:rsidR="00245C9A" w:rsidRPr="00BE2BE2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17" w:type="dxa"/>
            <w:shd w:val="clear" w:color="auto" w:fill="auto"/>
          </w:tcPr>
          <w:p w:rsidR="00245C9A" w:rsidRPr="00BE2BE2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41" w:type="dxa"/>
            <w:shd w:val="clear" w:color="auto" w:fill="auto"/>
          </w:tcPr>
          <w:p w:rsidR="00245C9A" w:rsidRPr="00BE2BE2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245C9A" w:rsidRPr="00BE2BE2" w:rsidTr="00245C9A">
        <w:trPr>
          <w:trHeight w:val="70"/>
        </w:trPr>
        <w:tc>
          <w:tcPr>
            <w:tcW w:w="1432" w:type="dxa"/>
            <w:shd w:val="clear" w:color="auto" w:fill="auto"/>
          </w:tcPr>
          <w:p w:rsidR="00245C9A" w:rsidRPr="00BE2BE2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70" w:type="dxa"/>
            <w:shd w:val="clear" w:color="auto" w:fill="auto"/>
          </w:tcPr>
          <w:p w:rsidR="00245C9A" w:rsidRPr="00BE2BE2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Творческая проектная деятельность</w:t>
            </w:r>
          </w:p>
        </w:tc>
        <w:tc>
          <w:tcPr>
            <w:tcW w:w="1445" w:type="dxa"/>
            <w:shd w:val="clear" w:color="auto" w:fill="auto"/>
          </w:tcPr>
          <w:p w:rsidR="00245C9A" w:rsidRPr="00BE2BE2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17" w:type="dxa"/>
            <w:shd w:val="clear" w:color="auto" w:fill="auto"/>
          </w:tcPr>
          <w:p w:rsidR="00245C9A" w:rsidRPr="00BE2BE2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41" w:type="dxa"/>
            <w:shd w:val="clear" w:color="auto" w:fill="auto"/>
          </w:tcPr>
          <w:p w:rsidR="00245C9A" w:rsidRPr="00BE2BE2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245C9A" w:rsidRPr="00BE2BE2" w:rsidTr="00245C9A">
        <w:tc>
          <w:tcPr>
            <w:tcW w:w="1432" w:type="dxa"/>
            <w:shd w:val="clear" w:color="auto" w:fill="auto"/>
          </w:tcPr>
          <w:p w:rsidR="00245C9A" w:rsidRPr="00BE2BE2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70" w:type="dxa"/>
            <w:shd w:val="clear" w:color="auto" w:fill="auto"/>
          </w:tcPr>
          <w:p w:rsidR="00245C9A" w:rsidRPr="00BE2BE2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45" w:type="dxa"/>
            <w:shd w:val="clear" w:color="auto" w:fill="auto"/>
          </w:tcPr>
          <w:p w:rsidR="00245C9A" w:rsidRPr="00BE2BE2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317" w:type="dxa"/>
            <w:shd w:val="clear" w:color="auto" w:fill="auto"/>
          </w:tcPr>
          <w:p w:rsidR="00245C9A" w:rsidRPr="00BE2BE2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41" w:type="dxa"/>
            <w:shd w:val="clear" w:color="auto" w:fill="auto"/>
          </w:tcPr>
          <w:p w:rsidR="00245C9A" w:rsidRPr="00BE2BE2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2BE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54</w:t>
            </w:r>
          </w:p>
        </w:tc>
      </w:tr>
    </w:tbl>
    <w:p w:rsidR="00245C9A" w:rsidRPr="00BE2BE2" w:rsidRDefault="00245C9A" w:rsidP="00245C9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245C9A" w:rsidRDefault="00245C9A" w:rsidP="00245C9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245C9A" w:rsidRDefault="00245C9A" w:rsidP="00245C9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245C9A" w:rsidRPr="00BE2BE2" w:rsidRDefault="00245C9A" w:rsidP="00245C9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Требования к уровню подготовки учащихся к окончанию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6</w:t>
      </w:r>
      <w:r w:rsidRPr="00BE2BE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класса</w:t>
      </w:r>
    </w:p>
    <w:p w:rsidR="00245C9A" w:rsidRPr="00D64083" w:rsidRDefault="00245C9A" w:rsidP="00245C9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64083"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>Изучение технологии в основной школе обеспечивает достижение личностных, метапредметных и предметных результатов.</w:t>
      </w:r>
    </w:p>
    <w:p w:rsidR="00245C9A" w:rsidRPr="00BE2BE2" w:rsidRDefault="00245C9A" w:rsidP="00245C9A">
      <w:pPr>
        <w:suppressAutoHyphens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E2BE2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Личностными результатами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освоения учащимися основной школы курса «Технология» являются: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   • проявление познавательных интересов и активности в данной области;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   • развитие трудолюбия и ответственности за качество своей деятельности;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   • овладение установками, нормами и правилами научной организации умственного и физического труда;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   • самооценка умственных и физических способностей для труда в различных сферах с позиций будущей социализации и стратификации;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   • осознание необходимости общественно полезного труда как условия безопасной и эффективной социализации;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   • бережное отношение к природным и хозяйственным ресурсам;</w:t>
      </w:r>
    </w:p>
    <w:p w:rsidR="00245C9A" w:rsidRPr="00BE2BE2" w:rsidRDefault="00245C9A" w:rsidP="00245C9A">
      <w:pPr>
        <w:suppressAutoHyphens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>Предметным результатом</w:t>
      </w:r>
      <w:r w:rsidRPr="00BE2BE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>освоения учащимися основной школы курса «Технология» являются:</w:t>
      </w:r>
    </w:p>
    <w:p w:rsidR="00245C9A" w:rsidRPr="00E22EF4" w:rsidRDefault="00245C9A" w:rsidP="00245C9A">
      <w:pPr>
        <w:suppressAutoHyphens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познавательной сфере:</w:t>
      </w:r>
    </w:p>
    <w:p w:rsidR="00245C9A" w:rsidRPr="00BE2BE2" w:rsidRDefault="00245C9A" w:rsidP="004B7868">
      <w:pPr>
        <w:numPr>
          <w:ilvl w:val="0"/>
          <w:numId w:val="10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ru-RU"/>
        </w:rPr>
        <w:t>рациональное использование учебной и дополнительной информации для проектирования и создания объектов труда;</w:t>
      </w:r>
    </w:p>
    <w:p w:rsidR="00245C9A" w:rsidRPr="00BE2BE2" w:rsidRDefault="00245C9A" w:rsidP="004B7868">
      <w:pPr>
        <w:numPr>
          <w:ilvl w:val="0"/>
          <w:numId w:val="10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распознавание видов, назначения и материалов, инструментов и приспособлений, применяемых в технологических процессах при изучении разделов «</w:t>
      </w:r>
      <w:r w:rsidRPr="00BE2BE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Технологии обработки конструкцион</w:t>
      </w:r>
      <w:r w:rsidRPr="00BE2BE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softHyphen/>
        <w:t>ных материалов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ru-RU"/>
        </w:rPr>
        <w:t>», «</w:t>
      </w:r>
      <w:r w:rsidRPr="00BE2BE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Технологии домашнего хозяйств</w:t>
      </w:r>
      <w:r w:rsidRPr="00BE2BE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</w:p>
    <w:p w:rsidR="00245C9A" w:rsidRPr="00BE2BE2" w:rsidRDefault="00245C9A" w:rsidP="004B7868">
      <w:pPr>
        <w:numPr>
          <w:ilvl w:val="0"/>
          <w:numId w:val="10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владение способами научной организации труда, формами деятельности, соответствующими культуре труда;</w:t>
      </w:r>
    </w:p>
    <w:p w:rsidR="00245C9A" w:rsidRPr="00E22EF4" w:rsidRDefault="00245C9A" w:rsidP="004B7868">
      <w:pPr>
        <w:pStyle w:val="a4"/>
        <w:numPr>
          <w:ilvl w:val="0"/>
          <w:numId w:val="10"/>
        </w:numPr>
        <w:suppressAutoHyphens/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 мотивационной сфере: </w:t>
      </w:r>
    </w:p>
    <w:p w:rsidR="00245C9A" w:rsidRPr="00BE2BE2" w:rsidRDefault="00245C9A" w:rsidP="004B7868">
      <w:pPr>
        <w:numPr>
          <w:ilvl w:val="0"/>
          <w:numId w:val="10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оценивание своей способности и готовности к труду;</w:t>
      </w:r>
    </w:p>
    <w:p w:rsidR="00245C9A" w:rsidRPr="00BE2BE2" w:rsidRDefault="00245C9A" w:rsidP="004B7868">
      <w:pPr>
        <w:numPr>
          <w:ilvl w:val="0"/>
          <w:numId w:val="10"/>
        </w:numPr>
        <w:tabs>
          <w:tab w:val="left" w:pos="284"/>
        </w:tabs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осознание ответственности за качество результатов труда;</w:t>
      </w:r>
    </w:p>
    <w:p w:rsidR="00245C9A" w:rsidRPr="00BE2BE2" w:rsidRDefault="00245C9A" w:rsidP="004B7868">
      <w:pPr>
        <w:numPr>
          <w:ilvl w:val="0"/>
          <w:numId w:val="10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наличие экологической культуры при обосновании выбора объектов труда и выполнении работ;</w:t>
      </w:r>
    </w:p>
    <w:p w:rsidR="00245C9A" w:rsidRPr="00BE2BE2" w:rsidRDefault="00245C9A" w:rsidP="004B7868">
      <w:pPr>
        <w:numPr>
          <w:ilvl w:val="0"/>
          <w:numId w:val="10"/>
        </w:numPr>
        <w:tabs>
          <w:tab w:val="left" w:pos="142"/>
        </w:tabs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стремление к экономичности и бережливости в расходовании времени, материалов при обработке древесины и металлов;</w:t>
      </w:r>
    </w:p>
    <w:p w:rsidR="00245C9A" w:rsidRPr="00E22EF4" w:rsidRDefault="00245C9A" w:rsidP="00245C9A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b/>
          <w:sz w:val="20"/>
          <w:szCs w:val="20"/>
          <w:lang w:eastAsia="ar-SA"/>
        </w:rPr>
      </w:pPr>
      <w:r w:rsidRPr="00E22EF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в трудовой сфере:</w:t>
      </w:r>
      <w:r w:rsidRPr="00E22EF4">
        <w:rPr>
          <w:rFonts w:ascii="Times New Roman" w:eastAsia="Calibri" w:hAnsi="Times New Roman" w:cs="Times New Roman"/>
          <w:b/>
          <w:sz w:val="20"/>
          <w:szCs w:val="20"/>
          <w:lang w:eastAsia="ar-SA"/>
        </w:rPr>
        <w:t xml:space="preserve"> </w:t>
      </w:r>
    </w:p>
    <w:p w:rsidR="00245C9A" w:rsidRPr="00BE2BE2" w:rsidRDefault="00245C9A" w:rsidP="004B7868">
      <w:pPr>
        <w:numPr>
          <w:ilvl w:val="0"/>
          <w:numId w:val="10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>планирование технологического процесса;</w:t>
      </w:r>
    </w:p>
    <w:p w:rsidR="00245C9A" w:rsidRPr="00BE2BE2" w:rsidRDefault="00245C9A" w:rsidP="004B7868">
      <w:pPr>
        <w:numPr>
          <w:ilvl w:val="0"/>
          <w:numId w:val="10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>подбор материалов, инструментов и оборудования с учетом характера объекта труда и технологической последовательности;</w:t>
      </w:r>
    </w:p>
    <w:p w:rsidR="00245C9A" w:rsidRPr="00BE2BE2" w:rsidRDefault="00245C9A" w:rsidP="004B7868">
      <w:pPr>
        <w:numPr>
          <w:ilvl w:val="0"/>
          <w:numId w:val="10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>соблюдение норм и правил безопасности, правил санитарии и гигиены;</w:t>
      </w:r>
    </w:p>
    <w:p w:rsidR="00245C9A" w:rsidRPr="00BE2BE2" w:rsidRDefault="00245C9A" w:rsidP="004B7868">
      <w:pPr>
        <w:numPr>
          <w:ilvl w:val="0"/>
          <w:numId w:val="10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>контроль промежуточного и конечного результата труда для выявления допущенных ошибок в процессе труда при изучении учебных разделов;</w:t>
      </w:r>
    </w:p>
    <w:p w:rsidR="00245C9A" w:rsidRDefault="00245C9A" w:rsidP="004B7868">
      <w:pPr>
        <w:pStyle w:val="a4"/>
        <w:numPr>
          <w:ilvl w:val="0"/>
          <w:numId w:val="10"/>
        </w:numPr>
        <w:suppressAutoHyphens/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в физиолого-психологической сфере:</w:t>
      </w:r>
    </w:p>
    <w:p w:rsidR="00245C9A" w:rsidRDefault="00245C9A" w:rsidP="004B7868">
      <w:pPr>
        <w:pStyle w:val="a4"/>
        <w:numPr>
          <w:ilvl w:val="0"/>
          <w:numId w:val="10"/>
        </w:numPr>
        <w:suppressAutoHyphens/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развитие моторики и координации движений рук при работе с ручными инструментами и выполнении операци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й с помощью машин и механизмов;</w:t>
      </w:r>
    </w:p>
    <w:p w:rsidR="00245C9A" w:rsidRDefault="00245C9A" w:rsidP="004B7868">
      <w:pPr>
        <w:pStyle w:val="a4"/>
        <w:numPr>
          <w:ilvl w:val="0"/>
          <w:numId w:val="10"/>
        </w:numPr>
        <w:suppressAutoHyphens/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достижение необходимой точности движений при выполнении разл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ичных технологических операций</w:t>
      </w:r>
    </w:p>
    <w:p w:rsidR="00245C9A" w:rsidRPr="00E22EF4" w:rsidRDefault="00245C9A" w:rsidP="004B7868">
      <w:pPr>
        <w:pStyle w:val="a4"/>
        <w:numPr>
          <w:ilvl w:val="0"/>
          <w:numId w:val="10"/>
        </w:numPr>
        <w:suppressAutoHyphens/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соблюдение требуемой величины усилия, прикладываемого к инструменту, с учетом технологических требований;</w:t>
      </w:r>
    </w:p>
    <w:p w:rsidR="00245C9A" w:rsidRPr="00E22EF4" w:rsidRDefault="00245C9A" w:rsidP="004B7868">
      <w:pPr>
        <w:pStyle w:val="a4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ru-RU"/>
        </w:rPr>
        <w:t>сочетание образного и логического мышления в процессе проектной деятельности;</w:t>
      </w:r>
    </w:p>
    <w:p w:rsidR="00245C9A" w:rsidRPr="00E22EF4" w:rsidRDefault="00245C9A" w:rsidP="00245C9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 эстетической сфере: </w:t>
      </w:r>
    </w:p>
    <w:p w:rsidR="00245C9A" w:rsidRPr="00E22EF4" w:rsidRDefault="00245C9A" w:rsidP="004B7868">
      <w:pPr>
        <w:pStyle w:val="a4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ru-RU"/>
        </w:rPr>
        <w:t>дизайнерское проектирование изделия или рациональная эстетическая организация работ;</w:t>
      </w:r>
    </w:p>
    <w:p w:rsidR="00245C9A" w:rsidRPr="00E22EF4" w:rsidRDefault="00245C9A" w:rsidP="004B7868">
      <w:pPr>
        <w:pStyle w:val="a4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ru-RU"/>
        </w:rPr>
        <w:t>моделирование художественного оформления объекта труда при изучении раздела «</w:t>
      </w: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Технологии художественно-приклад</w:t>
      </w:r>
      <w:r w:rsidRPr="00E22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ной обработки материалов</w:t>
      </w:r>
      <w:r w:rsidRPr="00E22EF4">
        <w:rPr>
          <w:rFonts w:ascii="Times New Roman" w:eastAsia="Times New Roman" w:hAnsi="Times New Roman" w:cs="Times New Roman"/>
          <w:sz w:val="20"/>
          <w:szCs w:val="20"/>
          <w:lang w:eastAsia="ru-RU"/>
        </w:rPr>
        <w:t>»;</w:t>
      </w:r>
    </w:p>
    <w:p w:rsidR="00245C9A" w:rsidRPr="00E22EF4" w:rsidRDefault="00245C9A" w:rsidP="004B7868">
      <w:pPr>
        <w:pStyle w:val="a4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эстетическое и рациональное оснащение рабочего места с учетом требований эргономики и научной организации труда; </w:t>
      </w:r>
    </w:p>
    <w:p w:rsidR="00245C9A" w:rsidRPr="00E22EF4" w:rsidRDefault="00245C9A" w:rsidP="004B7868">
      <w:pPr>
        <w:pStyle w:val="a4"/>
        <w:numPr>
          <w:ilvl w:val="0"/>
          <w:numId w:val="10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ru-RU"/>
        </w:rPr>
        <w:t>рациональный выбор рабочего костюма и опрятное содержание рабочей одежды;</w:t>
      </w:r>
    </w:p>
    <w:p w:rsidR="00245C9A" w:rsidRPr="00E22EF4" w:rsidRDefault="00245C9A" w:rsidP="00245C9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коммуникативной сфере:</w:t>
      </w:r>
    </w:p>
    <w:p w:rsidR="00245C9A" w:rsidRPr="00E22EF4" w:rsidRDefault="00245C9A" w:rsidP="004B7868">
      <w:pPr>
        <w:pStyle w:val="a4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формирование рабочей группы для выполнения проекта;</w:t>
      </w:r>
    </w:p>
    <w:p w:rsidR="00245C9A" w:rsidRPr="00E22EF4" w:rsidRDefault="00245C9A" w:rsidP="004B7868">
      <w:pPr>
        <w:pStyle w:val="a4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публичная презентация и защита проекта, изделия, продукта труда;</w:t>
      </w:r>
    </w:p>
    <w:p w:rsidR="00245C9A" w:rsidRPr="00E22EF4" w:rsidRDefault="00245C9A" w:rsidP="004B7868">
      <w:pPr>
        <w:pStyle w:val="a4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разработка вариантов рекламных образцов.</w:t>
      </w:r>
    </w:p>
    <w:p w:rsidR="00245C9A" w:rsidRPr="00E22EF4" w:rsidRDefault="00245C9A" w:rsidP="00245C9A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2EF4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Метапредметными результатами</w:t>
      </w:r>
      <w:r w:rsidRPr="00E22EF4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</w:t>
      </w: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освоения учащимися основной школы курса «Технология» являются:</w:t>
      </w:r>
    </w:p>
    <w:p w:rsidR="00245C9A" w:rsidRPr="00E22EF4" w:rsidRDefault="00245C9A" w:rsidP="004B7868">
      <w:pPr>
        <w:pStyle w:val="a4"/>
        <w:numPr>
          <w:ilvl w:val="0"/>
          <w:numId w:val="10"/>
        </w:numPr>
        <w:suppressAutoHyphens/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алгоритмизированное планирование процесса учащимися познавательно-трудовой деятельности;</w:t>
      </w:r>
    </w:p>
    <w:p w:rsidR="00245C9A" w:rsidRPr="00E22EF4" w:rsidRDefault="00245C9A" w:rsidP="004B7868">
      <w:pPr>
        <w:pStyle w:val="a4"/>
        <w:numPr>
          <w:ilvl w:val="0"/>
          <w:numId w:val="10"/>
        </w:numPr>
        <w:suppressAutoHyphens/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овладение необходимыми в повседневной жизни базовыми приемами ручного и механизированного труда с использованием распространенных инструментов и механизмов, способами управления отдельными видами распространенной в быту техники;</w:t>
      </w:r>
    </w:p>
    <w:p w:rsidR="00245C9A" w:rsidRPr="00E22EF4" w:rsidRDefault="00245C9A" w:rsidP="004B7868">
      <w:pPr>
        <w:pStyle w:val="a4"/>
        <w:numPr>
          <w:ilvl w:val="0"/>
          <w:numId w:val="10"/>
        </w:numPr>
        <w:suppressAutoHyphens/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ru-RU"/>
        </w:rPr>
        <w:t>умение применять в практической деятельности знаний, полученных при изучении основных наук;</w:t>
      </w:r>
    </w:p>
    <w:p w:rsidR="00245C9A" w:rsidRDefault="00245C9A" w:rsidP="004B7868">
      <w:pPr>
        <w:pStyle w:val="a4"/>
        <w:numPr>
          <w:ilvl w:val="0"/>
          <w:numId w:val="10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использование дополнительной информации при проектировании и создании объектов труда;</w:t>
      </w:r>
    </w:p>
    <w:p w:rsidR="00245C9A" w:rsidRDefault="00245C9A" w:rsidP="004B7868">
      <w:pPr>
        <w:pStyle w:val="a4"/>
        <w:numPr>
          <w:ilvl w:val="0"/>
          <w:numId w:val="10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поиск новых решений возникшей технической или организационной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проблемы;</w:t>
      </w:r>
    </w:p>
    <w:p w:rsidR="00245C9A" w:rsidRPr="00E22EF4" w:rsidRDefault="00245C9A" w:rsidP="004B7868">
      <w:pPr>
        <w:pStyle w:val="a4"/>
        <w:numPr>
          <w:ilvl w:val="0"/>
          <w:numId w:val="10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приведение примеров, подбор аргументов, формулирование выводов по обоснованию технико-технологического и организационного решения;    </w:t>
      </w:r>
    </w:p>
    <w:p w:rsidR="00245C9A" w:rsidRDefault="00245C9A" w:rsidP="004B7868">
      <w:pPr>
        <w:pStyle w:val="a4"/>
        <w:numPr>
          <w:ilvl w:val="0"/>
          <w:numId w:val="10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выбор для решения познавательных и коммуникативных задач различных источников информации, включая энциклопедии, словари, интернет-ресурсы и др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угие базы данных;</w:t>
      </w:r>
    </w:p>
    <w:p w:rsidR="00245C9A" w:rsidRDefault="00245C9A" w:rsidP="004B7868">
      <w:pPr>
        <w:pStyle w:val="a4"/>
        <w:numPr>
          <w:ilvl w:val="0"/>
          <w:numId w:val="10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согласование и координация совместной познавательно-трудовой деятель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ности с другими ее участниками;</w:t>
      </w:r>
    </w:p>
    <w:p w:rsidR="00245C9A" w:rsidRDefault="00245C9A" w:rsidP="004B7868">
      <w:pPr>
        <w:pStyle w:val="a4"/>
        <w:numPr>
          <w:ilvl w:val="0"/>
          <w:numId w:val="10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объективное оценивание вклада своей познавательно-трудовой деятельности в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решение общих задач коллектива;</w:t>
      </w:r>
    </w:p>
    <w:p w:rsidR="00245C9A" w:rsidRDefault="00245C9A" w:rsidP="004B7868">
      <w:pPr>
        <w:pStyle w:val="a4"/>
        <w:numPr>
          <w:ilvl w:val="0"/>
          <w:numId w:val="10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оценивание своей познавательно-трудовой деятельности с точки зрения нравственных, правовых норм, эстетических ценностей по принятым в обществе и колл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ективе требованиям и принципам;</w:t>
      </w:r>
    </w:p>
    <w:p w:rsidR="00245C9A" w:rsidRPr="00E22EF4" w:rsidRDefault="00245C9A" w:rsidP="004B7868">
      <w:pPr>
        <w:pStyle w:val="a4"/>
        <w:numPr>
          <w:ilvl w:val="0"/>
          <w:numId w:val="10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EF4">
        <w:rPr>
          <w:rFonts w:ascii="Times New Roman" w:eastAsia="Times New Roman" w:hAnsi="Times New Roman" w:cs="Times New Roman"/>
          <w:sz w:val="20"/>
          <w:szCs w:val="20"/>
          <w:lang w:eastAsia="ar-SA"/>
        </w:rPr>
        <w:t>соблюдение норм и правил культуры труда в соответствии с технологической культурой производства;</w:t>
      </w:r>
    </w:p>
    <w:p w:rsidR="00245C9A" w:rsidRPr="00BE2BE2" w:rsidRDefault="00245C9A" w:rsidP="00245C9A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BE2BE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Место предмета в учебном плане</w:t>
      </w:r>
    </w:p>
    <w:p w:rsidR="00245C9A" w:rsidRPr="00BE2BE2" w:rsidRDefault="00245C9A" w:rsidP="00245C9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E2BE2">
        <w:rPr>
          <w:rFonts w:ascii="Times New Roman" w:eastAsia="Calibri" w:hAnsi="Times New Roman" w:cs="Times New Roman"/>
          <w:sz w:val="20"/>
          <w:szCs w:val="20"/>
          <w:lang w:eastAsia="ru-RU"/>
        </w:rPr>
        <w:t>Предмет «Технология» является необходимым компонентом общего образования школьников. Его содержание предоставляет молодым людям возможность бесконфликтно войти в мир искусственной, созданной людьми среды техники и технологий, которая называется техносферой и является главной составляющей окружающей человека действительности. Искусственная среда — техносфера — опосредует взаимодействие людей друг с другом, со сферой природы и с социумом.</w:t>
      </w:r>
    </w:p>
    <w:p w:rsidR="00245C9A" w:rsidRPr="00F0363F" w:rsidRDefault="00245C9A" w:rsidP="00245C9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изучение предмета отводится 2 ч в неде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лю, итого 68 ч за учебный год. </w:t>
      </w:r>
    </w:p>
    <w:p w:rsidR="00245C9A" w:rsidRPr="00BE2BE2" w:rsidRDefault="00245C9A" w:rsidP="00245C9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245C9A" w:rsidRPr="00BE2BE2" w:rsidRDefault="00245C9A" w:rsidP="00245C9A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BE2BE2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Место предмета в учебном плане</w:t>
      </w:r>
    </w:p>
    <w:p w:rsidR="00245C9A" w:rsidRPr="00BE2BE2" w:rsidRDefault="00245C9A" w:rsidP="00245C9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E2BE2">
        <w:rPr>
          <w:rFonts w:ascii="Times New Roman" w:eastAsia="Calibri" w:hAnsi="Times New Roman" w:cs="Times New Roman"/>
          <w:sz w:val="20"/>
          <w:szCs w:val="20"/>
          <w:lang w:eastAsia="ru-RU"/>
        </w:rPr>
        <w:t>Предмет «Технология» является необходимым компонентом общего образования школьников. Его содержание предоставляет молодым людям возможность бесконфликтно войти в мир искусственной, созданной людьми среды техники и технологий, которая называется техносферой и является главной составляющей окружающей человека действительности. Искусственная среда — техносфера — опосредует взаимодействие людей друг с другом, со сферой природы и с социумом.</w:t>
      </w:r>
    </w:p>
    <w:p w:rsidR="00245C9A" w:rsidRPr="00BE2BE2" w:rsidRDefault="00245C9A" w:rsidP="00245C9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изучение предмета отводится 2 ч в неделю, итого 68 ч за учебный год. </w:t>
      </w:r>
    </w:p>
    <w:p w:rsidR="00245C9A" w:rsidRPr="00BE2BE2" w:rsidRDefault="00245C9A" w:rsidP="00245C9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45C9A" w:rsidRPr="00BE2BE2" w:rsidRDefault="00245C9A" w:rsidP="00245C9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45C9A" w:rsidRDefault="00245C9A" w:rsidP="00245C9A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245C9A" w:rsidRPr="00BE2BE2" w:rsidRDefault="00245C9A" w:rsidP="00245C9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lastRenderedPageBreak/>
        <w:t>Учебное и учебно-методическое обеспечение</w:t>
      </w:r>
    </w:p>
    <w:p w:rsidR="00245C9A" w:rsidRPr="00BE2BE2" w:rsidRDefault="00245C9A" w:rsidP="00245C9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245C9A" w:rsidRPr="00BE2BE2" w:rsidRDefault="00245C9A" w:rsidP="00245C9A">
      <w:pPr>
        <w:shd w:val="clear" w:color="auto" w:fill="FFFFFF"/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• </w:t>
      </w:r>
      <w:r w:rsidRPr="00BE2B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Стенды и плакаты по технике безопасности; </w:t>
      </w:r>
    </w:p>
    <w:p w:rsidR="00245C9A" w:rsidRPr="00BE2BE2" w:rsidRDefault="00245C9A" w:rsidP="00245C9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• </w:t>
      </w:r>
      <w:r w:rsidRPr="00BE2B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компьютерные слайдовые презентации;</w:t>
      </w:r>
    </w:p>
    <w:p w:rsidR="00245C9A" w:rsidRPr="00BE2BE2" w:rsidRDefault="00245C9A" w:rsidP="00245C9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• 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ru-RU"/>
        </w:rPr>
        <w:t>набор ручных инструментов и приспособлений;</w:t>
      </w:r>
    </w:p>
    <w:p w:rsidR="00245C9A" w:rsidRPr="00BE2BE2" w:rsidRDefault="00245C9A" w:rsidP="00245C9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• 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обору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дование для лабораторно-практических работ;</w:t>
      </w:r>
    </w:p>
    <w:p w:rsidR="00245C9A" w:rsidRPr="00BE2BE2" w:rsidRDefault="00245C9A" w:rsidP="00245C9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E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• 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набор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макетов</w:t>
      </w:r>
      <w:r w:rsidRPr="00BE2BE2">
        <w:rPr>
          <w:rFonts w:ascii="Times New Roman" w:eastAsia="Times New Roman" w:hAnsi="Times New Roman" w:cs="Times New Roman"/>
          <w:sz w:val="20"/>
          <w:szCs w:val="20"/>
          <w:lang w:eastAsia="ru-RU"/>
        </w:rPr>
        <w:t>, машин, оборудования.</w:t>
      </w:r>
    </w:p>
    <w:p w:rsidR="00245C9A" w:rsidRPr="00BE2BE2" w:rsidRDefault="00245C9A" w:rsidP="00245C9A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45C9A" w:rsidRPr="00BE2BE2" w:rsidRDefault="00245C9A" w:rsidP="00245C9A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45C9A" w:rsidRPr="00BE2BE2" w:rsidRDefault="00245C9A" w:rsidP="00245C9A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45C9A" w:rsidRPr="00F231BE" w:rsidRDefault="00245C9A" w:rsidP="00245C9A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Список учебно-методической литературы</w:t>
      </w:r>
    </w:p>
    <w:p w:rsidR="00245C9A" w:rsidRPr="00F231BE" w:rsidRDefault="00245C9A" w:rsidP="00245C9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Учебно-методический комплект </w:t>
      </w:r>
    </w:p>
    <w:p w:rsidR="00245C9A" w:rsidRPr="00F231BE" w:rsidRDefault="00245C9A" w:rsidP="00245C9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1. Учебник «Технология» для учащихся 6 класса общеобразовательных организаций (Тищенко А.Т., Симоненко В.Д. – М.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Вентана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-Граф, 2014)</w:t>
      </w:r>
    </w:p>
    <w:p w:rsidR="00245C9A" w:rsidRPr="00F231BE" w:rsidRDefault="00245C9A" w:rsidP="00245C9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Рабочая тетрадь «Технология. Индустриальные технологии» для 6 класса (Тищенко А.Т.,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Буглаева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Н.А. – М.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Вентана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-Граф, 2013)</w:t>
      </w:r>
    </w:p>
    <w:p w:rsidR="00245C9A" w:rsidRPr="00F231BE" w:rsidRDefault="00245C9A" w:rsidP="00245C9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3. Боровков, Ю. А. Технический справочник учителя труда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пособие для учителей 4–8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кл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/Ю. А. Боровков, С. Ф.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Легорнев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Б. А.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Черепашенец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– 6-е изд.,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перераб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. и доп. – М.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Просвещение,2009. </w:t>
      </w:r>
    </w:p>
    <w:p w:rsidR="00245C9A" w:rsidRPr="00F231BE" w:rsidRDefault="00245C9A" w:rsidP="00245C9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Ворошин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Г. Б. Занятие по трудовому обучению. 6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кл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. Обработка древесины, металла, электротехнические и другие работы, ремонтные работы в быту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пособие для учителя труда/</w:t>
      </w:r>
    </w:p>
    <w:p w:rsidR="00245C9A" w:rsidRPr="00F231BE" w:rsidRDefault="00245C9A" w:rsidP="00245C9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Б.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Ворошин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А. А. Воронов, А. И.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Гедвилло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[и др.]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;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 ред. Д. А. Тхоржевского. – 2-е изд.,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перераб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и доп. – М. : Просвещение, 2009. </w:t>
      </w:r>
    </w:p>
    <w:p w:rsidR="00245C9A" w:rsidRPr="00F231BE" w:rsidRDefault="00245C9A" w:rsidP="00245C9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Дополнительная литература </w:t>
      </w:r>
    </w:p>
    <w:p w:rsidR="00245C9A" w:rsidRPr="00F231BE" w:rsidRDefault="00245C9A" w:rsidP="00245C9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1. Дополнительное образование и воспитание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журн. – 2010. – № 3. </w:t>
      </w:r>
    </w:p>
    <w:p w:rsidR="00245C9A" w:rsidRPr="00F231BE" w:rsidRDefault="00245C9A" w:rsidP="00245C9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Коваленко, В. И. Объекты труда. 6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кл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. Обработка древесины и металла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пособие для учителя / В. И. Коваленко, В. В.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Кулененок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. – М.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Просвещение, 2009. </w:t>
      </w:r>
    </w:p>
    <w:p w:rsidR="00245C9A" w:rsidRPr="00F231BE" w:rsidRDefault="00245C9A" w:rsidP="00245C9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Копелевич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В. Г. Слесарное дело / В. Г.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Копелевич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, И. Г. Спиридонов, Г. П. Буфетов. – М.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Просвещение, 2009. </w:t>
      </w:r>
    </w:p>
    <w:p w:rsidR="00245C9A" w:rsidRPr="00F231BE" w:rsidRDefault="00245C9A" w:rsidP="00245C9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Маркуша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А. М. Про молоток, клещи и другие нужные вещи / А. М.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Маркуша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. – Минск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Нар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света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2008. </w:t>
      </w:r>
    </w:p>
    <w:p w:rsidR="00245C9A" w:rsidRPr="00F231BE" w:rsidRDefault="00245C9A" w:rsidP="00245C9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Рихвк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, Э. Обработка древесины в школьных мастерских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книга для учителей технического труда и руководителей кружков / Э.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Рихвк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. – М.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Просвещение, 2010. </w:t>
      </w:r>
    </w:p>
    <w:p w:rsidR="00245C9A" w:rsidRPr="00F231BE" w:rsidRDefault="00245C9A" w:rsidP="00245C9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6. Сасова, И. А. Технология. 5–8 классы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программа / И. А. Сасова, А. В. Марченко. – М.</w:t>
      </w:r>
      <w:proofErr w:type="gram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Вентана</w:t>
      </w:r>
      <w:proofErr w:type="spellEnd"/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-Граф, 2011. </w:t>
      </w:r>
    </w:p>
    <w:p w:rsidR="00245C9A" w:rsidRPr="00F231BE" w:rsidRDefault="00245C9A" w:rsidP="00245C9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Интернет ресурсы по основным разделам технологи</w:t>
      </w:r>
    </w:p>
    <w:p w:rsidR="00245C9A" w:rsidRPr="00F231BE" w:rsidRDefault="00245C9A" w:rsidP="004B7868">
      <w:pPr>
        <w:numPr>
          <w:ilvl w:val="0"/>
          <w:numId w:val="12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Образовательный портал «Непрерывная подготовка учителя технологии»: http://tehnologi.su</w:t>
      </w:r>
    </w:p>
    <w:p w:rsidR="00245C9A" w:rsidRPr="00F231BE" w:rsidRDefault="00245C9A" w:rsidP="004B7868">
      <w:pPr>
        <w:numPr>
          <w:ilvl w:val="0"/>
          <w:numId w:val="12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Сообщество взаимопомощи учителей: Pedsovet.su — http://pedsovet.su/load/212</w:t>
      </w:r>
    </w:p>
    <w:p w:rsidR="00245C9A" w:rsidRPr="00F231BE" w:rsidRDefault="00245C9A" w:rsidP="004B7868">
      <w:pPr>
        <w:numPr>
          <w:ilvl w:val="0"/>
          <w:numId w:val="12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Образовательный сайт «ИКТ на уроках технологии»: http://ikt45.ru/</w:t>
      </w:r>
    </w:p>
    <w:p w:rsidR="00245C9A" w:rsidRPr="00F231BE" w:rsidRDefault="00245C9A" w:rsidP="004B7868">
      <w:pPr>
        <w:numPr>
          <w:ilvl w:val="0"/>
          <w:numId w:val="12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Сообщество учителей технологии: http://www.edu54.ru/node/87333</w:t>
      </w:r>
    </w:p>
    <w:p w:rsidR="00245C9A" w:rsidRPr="00F231BE" w:rsidRDefault="00245C9A" w:rsidP="004B7868">
      <w:pPr>
        <w:numPr>
          <w:ilvl w:val="0"/>
          <w:numId w:val="12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Сообщество учителей технологии «Уроки творчества: искусство и технология в школе»: http://www.it-n.ru/communities.aspx?cat_no=4262&amp;tmpl=com</w:t>
      </w:r>
    </w:p>
    <w:p w:rsidR="00245C9A" w:rsidRPr="00F231BE" w:rsidRDefault="00245C9A" w:rsidP="004B7868">
      <w:pPr>
        <w:numPr>
          <w:ilvl w:val="0"/>
          <w:numId w:val="12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Библиотека разработок по технологии: http://nsportal.ru/shkola/tekhnologiya/library</w:t>
      </w:r>
    </w:p>
    <w:p w:rsidR="00245C9A" w:rsidRPr="00F231BE" w:rsidRDefault="00245C9A" w:rsidP="004B7868">
      <w:pPr>
        <w:numPr>
          <w:ilvl w:val="0"/>
          <w:numId w:val="12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Сайт «Лобзик»: http://www.lobzik.pri.ee/modules/news/</w:t>
      </w:r>
    </w:p>
    <w:p w:rsidR="00245C9A" w:rsidRPr="00F231BE" w:rsidRDefault="00245C9A" w:rsidP="004B7868">
      <w:pPr>
        <w:numPr>
          <w:ilvl w:val="0"/>
          <w:numId w:val="12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>Сайт учителя технологии Трудовик 45: http://trudovik45.ru</w:t>
      </w:r>
    </w:p>
    <w:p w:rsidR="00245C9A" w:rsidRPr="00FA164E" w:rsidRDefault="00245C9A" w:rsidP="004B7868">
      <w:pPr>
        <w:numPr>
          <w:ilvl w:val="0"/>
          <w:numId w:val="12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45C9A" w:rsidRPr="00FA164E" w:rsidSect="00245C9A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 w:rsidRPr="00F231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Сайт учителя-эксперта Технологии: </w:t>
      </w:r>
      <w:hyperlink r:id="rId10" w:history="1">
        <w:r w:rsidRPr="00F231B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http://technologys.info</w:t>
        </w:r>
      </w:hyperlink>
    </w:p>
    <w:p w:rsidR="00245C9A" w:rsidRPr="00F9202A" w:rsidRDefault="00245C9A" w:rsidP="00245C9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9202A">
        <w:rPr>
          <w:rFonts w:ascii="Times New Roman" w:eastAsia="Times New Roman" w:hAnsi="Times New Roman" w:cs="Times New Roman"/>
          <w:b/>
          <w:lang w:eastAsia="ru-RU"/>
        </w:rPr>
        <w:lastRenderedPageBreak/>
        <w:t>Календарно-тематическое планирование</w:t>
      </w:r>
    </w:p>
    <w:p w:rsidR="00245C9A" w:rsidRPr="00F9202A" w:rsidRDefault="00245C9A" w:rsidP="00245C9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9202A">
        <w:rPr>
          <w:rFonts w:ascii="Times New Roman" w:eastAsia="Times New Roman" w:hAnsi="Times New Roman" w:cs="Times New Roman"/>
          <w:b/>
          <w:lang w:eastAsia="ru-RU"/>
        </w:rPr>
        <w:t>уроков технологии 6 класс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471"/>
        <w:gridCol w:w="1584"/>
        <w:gridCol w:w="673"/>
        <w:gridCol w:w="2071"/>
        <w:gridCol w:w="2014"/>
        <w:gridCol w:w="1628"/>
        <w:gridCol w:w="702"/>
        <w:gridCol w:w="711"/>
      </w:tblGrid>
      <w:tr w:rsidR="00245C9A" w:rsidRPr="00F9202A" w:rsidTr="00245C9A">
        <w:trPr>
          <w:trHeight w:val="495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hAnsi="Times New Roman"/>
                <w:b/>
              </w:rPr>
              <w:t>№</w:t>
            </w:r>
          </w:p>
          <w:p w:rsidR="00245C9A" w:rsidRPr="00F9202A" w:rsidRDefault="00245C9A" w:rsidP="00245C9A">
            <w:pPr>
              <w:jc w:val="center"/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3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hAnsi="Times New Roman"/>
                <w:b/>
              </w:rPr>
              <w:t>Элементы содержания Планируемые результаты</w:t>
            </w:r>
          </w:p>
          <w:p w:rsidR="00245C9A" w:rsidRPr="00F9202A" w:rsidRDefault="00245C9A" w:rsidP="00245C9A">
            <w:pPr>
              <w:jc w:val="center"/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hAnsi="Times New Roman"/>
                <w:b/>
              </w:rPr>
              <w:t>(предметные)</w:t>
            </w:r>
          </w:p>
          <w:p w:rsidR="00245C9A" w:rsidRPr="00F9202A" w:rsidRDefault="00245C9A" w:rsidP="00245C9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hAnsi="Times New Roman"/>
                <w:b/>
              </w:rPr>
              <w:t>Планируемые результаты</w:t>
            </w:r>
            <w:r w:rsidRPr="00F9202A">
              <w:rPr>
                <w:rFonts w:ascii="Times New Roman" w:hAnsi="Times New Roman"/>
                <w:b/>
              </w:rPr>
              <w:br/>
              <w:t>Характеристика деятельности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F9202A" w:rsidRDefault="00245C9A" w:rsidP="00245C9A">
            <w:pPr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hAnsi="Times New Roman"/>
                <w:b/>
              </w:rPr>
              <w:t>Дата по плану</w:t>
            </w:r>
          </w:p>
        </w:tc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F9202A" w:rsidRDefault="00245C9A" w:rsidP="00245C9A">
            <w:pPr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hAnsi="Times New Roman"/>
                <w:b/>
              </w:rPr>
              <w:t>Дата по факту</w:t>
            </w:r>
          </w:p>
        </w:tc>
      </w:tr>
      <w:tr w:rsidR="00245C9A" w:rsidRPr="00F9202A" w:rsidTr="00245C9A">
        <w:trPr>
          <w:trHeight w:val="4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F9202A" w:rsidRDefault="00245C9A" w:rsidP="00245C9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F9202A" w:rsidRDefault="00245C9A" w:rsidP="00245C9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F9202A" w:rsidRDefault="00245C9A" w:rsidP="00245C9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F9202A" w:rsidRDefault="00245C9A" w:rsidP="00245C9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hAnsi="Times New Roman"/>
                <w:b/>
              </w:rPr>
              <w:t>Личностные УУД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hAnsi="Times New Roman"/>
                <w:b/>
              </w:rPr>
              <w:t>Метапредметные УУД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F9202A" w:rsidRDefault="00245C9A" w:rsidP="00245C9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F9202A" w:rsidRDefault="00245C9A" w:rsidP="00245C9A">
            <w:pPr>
              <w:rPr>
                <w:rFonts w:ascii="Times New Roman" w:hAnsi="Times New Roman"/>
                <w:b/>
              </w:rPr>
            </w:pPr>
          </w:p>
        </w:tc>
      </w:tr>
      <w:tr w:rsidR="00245C9A" w:rsidRPr="00F9202A" w:rsidTr="00245C9A">
        <w:trPr>
          <w:trHeight w:val="408"/>
          <w:jc w:val="center"/>
        </w:trPr>
        <w:tc>
          <w:tcPr>
            <w:tcW w:w="153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8642B5" w:rsidRDefault="00245C9A" w:rsidP="00245C9A">
            <w:pPr>
              <w:jc w:val="center"/>
              <w:rPr>
                <w:rFonts w:ascii="Times New Roman" w:hAnsi="Times New Roman"/>
                <w:b/>
              </w:rPr>
            </w:pPr>
            <w:r w:rsidRPr="008642B5">
              <w:rPr>
                <w:rFonts w:ascii="Times New Roman" w:hAnsi="Times New Roman"/>
                <w:b/>
                <w:lang w:eastAsia="ru-RU"/>
              </w:rPr>
              <w:t>Технология изготовления изделий из древесины и древесных материалов</w:t>
            </w:r>
            <w:r w:rsidRPr="008642B5">
              <w:rPr>
                <w:rFonts w:ascii="Times New Roman" w:hAnsi="Times New Roman"/>
                <w:b/>
                <w:bCs/>
              </w:rPr>
              <w:t xml:space="preserve"> (24 часа)</w:t>
            </w:r>
          </w:p>
        </w:tc>
      </w:tr>
      <w:tr w:rsidR="00245C9A" w:rsidRPr="00F9202A" w:rsidTr="00245C9A">
        <w:trPr>
          <w:trHeight w:val="83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1-2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F9202A" w:rsidRDefault="00245C9A" w:rsidP="00245C9A">
            <w:pPr>
              <w:rPr>
                <w:rFonts w:ascii="Times New Roman" w:hAnsi="Times New Roman"/>
                <w:bCs/>
              </w:rPr>
            </w:pPr>
            <w:r w:rsidRPr="00F9202A">
              <w:rPr>
                <w:rFonts w:ascii="Times New Roman" w:hAnsi="Times New Roman"/>
                <w:bCs/>
              </w:rPr>
              <w:t>Вводное заня</w:t>
            </w:r>
            <w:r w:rsidRPr="00F9202A">
              <w:rPr>
                <w:rFonts w:ascii="Times New Roman" w:hAnsi="Times New Roman"/>
                <w:bCs/>
              </w:rPr>
              <w:softHyphen/>
              <w:t>тие. Правила Т/Б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  <w:bCs/>
              </w:rPr>
              <w:t>Виды пилома</w:t>
            </w:r>
            <w:r w:rsidRPr="00F9202A">
              <w:rPr>
                <w:rFonts w:ascii="Times New Roman" w:hAnsi="Times New Roman"/>
                <w:bCs/>
              </w:rPr>
              <w:softHyphen/>
              <w:t>териалов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Содержание и организа</w:t>
            </w:r>
            <w:r w:rsidRPr="00F9202A">
              <w:rPr>
                <w:rFonts w:ascii="Times New Roman" w:hAnsi="Times New Roman"/>
              </w:rPr>
              <w:softHyphen/>
              <w:t>ция обучения техноло</w:t>
            </w:r>
            <w:r w:rsidRPr="00F9202A">
              <w:rPr>
                <w:rFonts w:ascii="Times New Roman" w:hAnsi="Times New Roman"/>
              </w:rPr>
              <w:softHyphen/>
              <w:t>гии в текущем году. Ор</w:t>
            </w:r>
            <w:r w:rsidRPr="00F9202A">
              <w:rPr>
                <w:rFonts w:ascii="Times New Roman" w:hAnsi="Times New Roman"/>
              </w:rPr>
              <w:softHyphen/>
              <w:t>ганизация рабочего мес</w:t>
            </w:r>
            <w:r w:rsidRPr="00F9202A">
              <w:rPr>
                <w:rFonts w:ascii="Times New Roman" w:hAnsi="Times New Roman"/>
              </w:rPr>
              <w:softHyphen/>
              <w:t>та. Ознакомление с ос</w:t>
            </w:r>
            <w:r w:rsidRPr="00F9202A">
              <w:rPr>
                <w:rFonts w:ascii="Times New Roman" w:hAnsi="Times New Roman"/>
              </w:rPr>
              <w:softHyphen/>
              <w:t>новными разделами про</w:t>
            </w:r>
            <w:r w:rsidRPr="00F9202A">
              <w:rPr>
                <w:rFonts w:ascii="Times New Roman" w:hAnsi="Times New Roman"/>
              </w:rPr>
              <w:softHyphen/>
              <w:t>граммы обучения.</w:t>
            </w:r>
          </w:p>
          <w:p w:rsidR="00245C9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Де</w:t>
            </w:r>
            <w:r w:rsidRPr="00F9202A">
              <w:rPr>
                <w:rFonts w:ascii="Times New Roman" w:hAnsi="Times New Roman"/>
              </w:rPr>
              <w:softHyphen/>
              <w:t>монстрация проектов, выполненных учащими</w:t>
            </w:r>
            <w:r w:rsidRPr="00F9202A">
              <w:rPr>
                <w:rFonts w:ascii="Times New Roman" w:hAnsi="Times New Roman"/>
              </w:rPr>
              <w:softHyphen/>
              <w:t>ся 6 класса в предшест</w:t>
            </w:r>
            <w:r w:rsidRPr="00F9202A">
              <w:rPr>
                <w:rFonts w:ascii="Times New Roman" w:hAnsi="Times New Roman"/>
              </w:rPr>
              <w:softHyphen/>
              <w:t>вующие годы. Правила безопасной работы. Технология обработки древесины с элементами машиноведения. Произ</w:t>
            </w:r>
            <w:r w:rsidRPr="00F9202A">
              <w:rPr>
                <w:rFonts w:ascii="Times New Roman" w:hAnsi="Times New Roman"/>
              </w:rPr>
              <w:softHyphen/>
              <w:t>водство пиломатериалов. Виды древесных материалов: пиломате</w:t>
            </w:r>
            <w:r w:rsidRPr="00F9202A">
              <w:rPr>
                <w:rFonts w:ascii="Times New Roman" w:hAnsi="Times New Roman"/>
              </w:rPr>
              <w:softHyphen/>
              <w:t xml:space="preserve">риалы, шпон, фанера. 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9A" w:rsidRPr="00F9202A" w:rsidRDefault="00245C9A" w:rsidP="00245C9A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F9202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правила пове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дения и технику безо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пасности при выполне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нии приемов труда; ви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ды пиломатериалов.</w:t>
            </w:r>
          </w:p>
          <w:p w:rsidR="00245C9A" w:rsidRPr="00F9202A" w:rsidRDefault="00245C9A" w:rsidP="00245C9A">
            <w:pPr>
              <w:rPr>
                <w:rFonts w:ascii="Times New Roman" w:eastAsia="Times New Roman" w:hAnsi="Times New Roman"/>
                <w:color w:val="000000"/>
              </w:rPr>
            </w:pPr>
            <w:r w:rsidRPr="00D06498">
              <w:rPr>
                <w:rFonts w:ascii="Times New Roman" w:eastAsia="Times New Roman" w:hAnsi="Times New Roman"/>
                <w:bCs/>
                <w:iCs/>
                <w:color w:val="000000"/>
              </w:rPr>
              <w:t>О</w:t>
            </w:r>
            <w:r w:rsidRPr="00D06498">
              <w:rPr>
                <w:rFonts w:ascii="Times New Roman" w:eastAsia="Times New Roman" w:hAnsi="Times New Roman"/>
                <w:color w:val="000000"/>
              </w:rPr>
              <w:t>рганизовы</w:t>
            </w:r>
            <w:r w:rsidRPr="00D06498">
              <w:rPr>
                <w:rFonts w:ascii="Times New Roman" w:eastAsia="Times New Roman" w:hAnsi="Times New Roman"/>
                <w:color w:val="000000"/>
              </w:rPr>
              <w:softHyphen/>
              <w:t>вать</w:t>
            </w:r>
            <w:r w:rsidRPr="00F9202A">
              <w:rPr>
                <w:rFonts w:ascii="Times New Roman" w:eastAsia="Times New Roman" w:hAnsi="Times New Roman"/>
                <w:color w:val="000000"/>
              </w:rPr>
              <w:t xml:space="preserve"> рабочее место; распознавать пилома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териалы; правильно и безопасно выполнять основные приемы по обработке конструк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ционных материалов.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F903FB" w:rsidRDefault="00245C9A" w:rsidP="00245C9A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t xml:space="preserve">Умение самостоятельно </w:t>
            </w:r>
            <w:r>
              <w:rPr>
                <w:rFonts w:ascii="Times New Roman" w:hAnsi="Times New Roman"/>
              </w:rPr>
              <w:t xml:space="preserve">выполнять познавательную деятельность, </w:t>
            </w:r>
            <w:r w:rsidRPr="00F903FB">
              <w:rPr>
                <w:rFonts w:ascii="Times New Roman" w:hAnsi="Times New Roman"/>
              </w:rPr>
              <w:t xml:space="preserve">выделять проблему </w:t>
            </w:r>
            <w:r>
              <w:rPr>
                <w:rFonts w:ascii="Times New Roman" w:hAnsi="Times New Roman"/>
              </w:rPr>
              <w:t xml:space="preserve">и </w:t>
            </w:r>
            <w:r w:rsidRPr="00F903FB">
              <w:rPr>
                <w:rFonts w:ascii="Times New Roman" w:hAnsi="Times New Roman"/>
              </w:rPr>
              <w:t xml:space="preserve">формулировать цель, 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t>В сотрудничестве 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F9202A" w:rsidTr="00245C9A">
        <w:trPr>
          <w:trHeight w:val="73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F9202A" w:rsidRDefault="00245C9A" w:rsidP="00245C9A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3-4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Профессии, связанные с обработкой</w:t>
            </w:r>
            <w:r>
              <w:rPr>
                <w:rFonts w:ascii="Times New Roman" w:hAnsi="Times New Roman"/>
              </w:rPr>
              <w:t xml:space="preserve"> </w:t>
            </w:r>
            <w:r w:rsidRPr="00F9202A">
              <w:rPr>
                <w:rFonts w:ascii="Times New Roman" w:hAnsi="Times New Roman"/>
              </w:rPr>
              <w:t>древесины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 xml:space="preserve">Профессия </w:t>
            </w:r>
            <w:r w:rsidRPr="00F9202A">
              <w:rPr>
                <w:rFonts w:ascii="Times New Roman" w:hAnsi="Times New Roman"/>
                <w:i/>
                <w:iCs/>
              </w:rPr>
              <w:t xml:space="preserve">столяра </w:t>
            </w:r>
            <w:r w:rsidRPr="00F9202A">
              <w:rPr>
                <w:rFonts w:ascii="Times New Roman" w:hAnsi="Times New Roman"/>
              </w:rPr>
              <w:t xml:space="preserve">и </w:t>
            </w:r>
            <w:r w:rsidRPr="00F9202A">
              <w:rPr>
                <w:rFonts w:ascii="Times New Roman" w:hAnsi="Times New Roman"/>
                <w:i/>
                <w:iCs/>
              </w:rPr>
              <w:t xml:space="preserve">плотника. </w:t>
            </w:r>
            <w:r w:rsidRPr="00F9202A">
              <w:rPr>
                <w:rFonts w:ascii="Times New Roman" w:hAnsi="Times New Roman"/>
              </w:rPr>
              <w:t>Виды про</w:t>
            </w:r>
            <w:r w:rsidRPr="00F9202A">
              <w:rPr>
                <w:rFonts w:ascii="Times New Roman" w:hAnsi="Times New Roman"/>
              </w:rPr>
              <w:softHyphen/>
              <w:t>фессий в лесной и деревообрабатывающей промышленности.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9A" w:rsidRPr="00F9202A" w:rsidRDefault="00245C9A" w:rsidP="00245C9A">
            <w:pPr>
              <w:rPr>
                <w:rFonts w:ascii="Times New Roman" w:eastAsia="Times New Roman" w:hAnsi="Times New Roman"/>
                <w:color w:val="000000"/>
              </w:rPr>
            </w:pPr>
            <w:r w:rsidRPr="00D06498">
              <w:rPr>
                <w:rFonts w:ascii="Times New Roman" w:eastAsia="Times New Roman" w:hAnsi="Times New Roman"/>
                <w:bCs/>
                <w:i/>
                <w:iCs/>
                <w:color w:val="000000"/>
              </w:rPr>
              <w:t xml:space="preserve">Знать </w:t>
            </w:r>
            <w:r w:rsidRPr="00D06498">
              <w:rPr>
                <w:rFonts w:ascii="Times New Roman" w:eastAsia="Times New Roman" w:hAnsi="Times New Roman"/>
                <w:color w:val="000000"/>
              </w:rPr>
              <w:t>классификацию</w:t>
            </w:r>
            <w:r w:rsidRPr="00F9202A">
              <w:rPr>
                <w:rFonts w:ascii="Times New Roman" w:eastAsia="Times New Roman" w:hAnsi="Times New Roman"/>
                <w:color w:val="000000"/>
              </w:rPr>
              <w:t xml:space="preserve"> профессий по предме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там, целям, орудиями условиям труда; про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фессии рабочих в лес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ной и деревообрабаты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вающей промышлен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ности.</w:t>
            </w:r>
          </w:p>
          <w:p w:rsidR="00245C9A" w:rsidRDefault="00245C9A" w:rsidP="00245C9A">
            <w:pPr>
              <w:rPr>
                <w:rFonts w:ascii="Times New Roman" w:eastAsia="Times New Roman" w:hAnsi="Times New Roman"/>
                <w:color w:val="000000"/>
              </w:rPr>
            </w:pPr>
            <w:r w:rsidRPr="00D06498">
              <w:rPr>
                <w:rFonts w:ascii="Times New Roman" w:eastAsia="Times New Roman" w:hAnsi="Times New Roman"/>
                <w:bCs/>
                <w:iCs/>
                <w:color w:val="000000"/>
              </w:rPr>
              <w:lastRenderedPageBreak/>
              <w:t>Уметь</w:t>
            </w:r>
            <w:r w:rsidRPr="00F9202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производить профессиографический анализ профессий деревообрабатываю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щей промышленности и соотносить требова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ния к профессиям с че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ловеком и его личными достижениями.</w:t>
            </w:r>
          </w:p>
          <w:p w:rsidR="00245C9A" w:rsidRPr="00F9202A" w:rsidRDefault="00245C9A" w:rsidP="00245C9A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Default="00245C9A" w:rsidP="00245C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Умение самостоятельно искать нужную информацию, </w:t>
            </w:r>
            <w:r w:rsidRPr="00F903FB">
              <w:rPr>
                <w:rFonts w:ascii="Times New Roman" w:hAnsi="Times New Roman"/>
              </w:rPr>
              <w:t xml:space="preserve">выделять </w:t>
            </w:r>
            <w:r>
              <w:rPr>
                <w:rFonts w:ascii="Times New Roman" w:hAnsi="Times New Roman"/>
              </w:rPr>
              <w:t>тему</w:t>
            </w:r>
            <w:r w:rsidRPr="00F903F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и формулировать цель, </w:t>
            </w:r>
            <w:r w:rsidRPr="00F903FB">
              <w:rPr>
                <w:rFonts w:ascii="Times New Roman" w:hAnsi="Times New Roman"/>
              </w:rPr>
              <w:t xml:space="preserve">ставить новые учебные </w:t>
            </w:r>
            <w:r w:rsidRPr="00F903FB">
              <w:rPr>
                <w:rFonts w:ascii="Times New Roman" w:hAnsi="Times New Roman"/>
              </w:rPr>
              <w:lastRenderedPageBreak/>
              <w:t xml:space="preserve">задачи, составлять план работы, планировать и проводить </w:t>
            </w:r>
            <w:r>
              <w:rPr>
                <w:rFonts w:ascii="Times New Roman" w:hAnsi="Times New Roman"/>
              </w:rPr>
              <w:t xml:space="preserve">заданную работу. </w:t>
            </w:r>
            <w:r w:rsidRPr="00F903FB">
              <w:rPr>
                <w:rFonts w:ascii="Times New Roman" w:hAnsi="Times New Roman"/>
              </w:rPr>
              <w:t>Умение работать в группе; умение слушать собеседника и вступать с ним в диалог; участвовать в коллективн</w:t>
            </w:r>
            <w:r>
              <w:rPr>
                <w:rFonts w:ascii="Times New Roman" w:hAnsi="Times New Roman"/>
              </w:rPr>
              <w:t>ых</w:t>
            </w:r>
            <w:r w:rsidRPr="00F903F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диалогах.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F9202A" w:rsidTr="00245C9A">
        <w:tblPrEx>
          <w:jc w:val="left"/>
        </w:tblPrEx>
        <w:trPr>
          <w:trHeight w:val="737"/>
        </w:trPr>
        <w:tc>
          <w:tcPr>
            <w:tcW w:w="562" w:type="dxa"/>
          </w:tcPr>
          <w:p w:rsidR="00245C9A" w:rsidRPr="00F9202A" w:rsidRDefault="00245C9A" w:rsidP="00245C9A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lastRenderedPageBreak/>
              <w:t>5-6</w:t>
            </w:r>
          </w:p>
        </w:tc>
        <w:tc>
          <w:tcPr>
            <w:tcW w:w="328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 xml:space="preserve">Свойства древесины. 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Пороки древесины.</w:t>
            </w:r>
          </w:p>
        </w:tc>
        <w:tc>
          <w:tcPr>
            <w:tcW w:w="827" w:type="dxa"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45C9A" w:rsidRPr="00F9202A" w:rsidRDefault="00245C9A" w:rsidP="00245C9A">
            <w:pPr>
              <w:ind w:right="34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Физические и техноло</w:t>
            </w:r>
            <w:r w:rsidRPr="00F9202A">
              <w:rPr>
                <w:rFonts w:ascii="Times New Roman" w:hAnsi="Times New Roman"/>
              </w:rPr>
              <w:softHyphen/>
              <w:t>гические свойства дре</w:t>
            </w:r>
            <w:r w:rsidRPr="00F9202A">
              <w:rPr>
                <w:rFonts w:ascii="Times New Roman" w:hAnsi="Times New Roman"/>
              </w:rPr>
              <w:softHyphen/>
              <w:t>весины. Технологиче</w:t>
            </w:r>
            <w:r w:rsidRPr="00F9202A">
              <w:rPr>
                <w:rFonts w:ascii="Times New Roman" w:hAnsi="Times New Roman"/>
              </w:rPr>
              <w:softHyphen/>
              <w:t>ские пороки древесины: механические повреж</w:t>
            </w:r>
            <w:r w:rsidRPr="00F9202A">
              <w:rPr>
                <w:rFonts w:ascii="Times New Roman" w:hAnsi="Times New Roman"/>
              </w:rPr>
              <w:softHyphen/>
              <w:t xml:space="preserve">дения, заплесневелость, деформация. </w:t>
            </w:r>
          </w:p>
          <w:p w:rsidR="00245C9A" w:rsidRPr="00F9202A" w:rsidRDefault="00245C9A" w:rsidP="00245C9A">
            <w:pPr>
              <w:ind w:right="34"/>
              <w:rPr>
                <w:rFonts w:ascii="Times New Roman" w:hAnsi="Times New Roman"/>
              </w:rPr>
            </w:pPr>
          </w:p>
        </w:tc>
        <w:tc>
          <w:tcPr>
            <w:tcW w:w="3218" w:type="dxa"/>
          </w:tcPr>
          <w:p w:rsidR="00245C9A" w:rsidRPr="00F9202A" w:rsidRDefault="00245C9A" w:rsidP="00245C9A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  <w:r w:rsidRPr="00D06498">
              <w:rPr>
                <w:rFonts w:ascii="Times New Roman" w:hAnsi="Times New Roman"/>
                <w:iCs/>
                <w:spacing w:val="-1"/>
              </w:rPr>
              <w:t>Знать</w:t>
            </w:r>
            <w:r>
              <w:rPr>
                <w:rFonts w:ascii="Times New Roman" w:hAnsi="Times New Roman"/>
                <w:i/>
                <w:iCs/>
                <w:spacing w:val="-1"/>
              </w:rPr>
              <w:t>,</w:t>
            </w:r>
            <w:r w:rsidRPr="00F9202A">
              <w:rPr>
                <w:rFonts w:ascii="Times New Roman" w:hAnsi="Times New Roman"/>
                <w:i/>
                <w:iCs/>
                <w:spacing w:val="-1"/>
              </w:rPr>
              <w:t xml:space="preserve"> </w:t>
            </w:r>
            <w:r w:rsidRPr="00F9202A">
              <w:rPr>
                <w:rFonts w:ascii="Times New Roman" w:hAnsi="Times New Roman"/>
                <w:spacing w:val="-1"/>
              </w:rPr>
              <w:t>какими свойст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вами должна обладать древесина для изготов</w:t>
            </w:r>
            <w:r w:rsidRPr="00F9202A">
              <w:rPr>
                <w:rFonts w:ascii="Times New Roman" w:hAnsi="Times New Roman"/>
                <w:spacing w:val="-1"/>
              </w:rPr>
              <w:softHyphen/>
              <w:t xml:space="preserve">ления изделия; понятие </w:t>
            </w:r>
            <w:r w:rsidRPr="00F9202A">
              <w:rPr>
                <w:rFonts w:ascii="Times New Roman" w:hAnsi="Times New Roman"/>
                <w:i/>
                <w:iCs/>
                <w:spacing w:val="-1"/>
              </w:rPr>
              <w:t xml:space="preserve">порок древесины; </w:t>
            </w:r>
            <w:r w:rsidRPr="00F9202A">
              <w:rPr>
                <w:rFonts w:ascii="Times New Roman" w:hAnsi="Times New Roman"/>
                <w:spacing w:val="-1"/>
              </w:rPr>
              <w:t>ос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новные природные и технологические по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роки древесины и спо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собы их устранения.</w:t>
            </w:r>
          </w:p>
          <w:p w:rsidR="00245C9A" w:rsidRPr="00F9202A" w:rsidRDefault="00245C9A" w:rsidP="00245C9A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bCs/>
                <w:iCs/>
                <w:spacing w:val="-1"/>
              </w:rPr>
              <w:t>Уметь</w:t>
            </w:r>
            <w:r w:rsidRPr="00F9202A">
              <w:rPr>
                <w:rFonts w:ascii="Times New Roman" w:hAnsi="Times New Roman"/>
                <w:b/>
                <w:bCs/>
                <w:i/>
                <w:iCs/>
                <w:spacing w:val="-1"/>
              </w:rPr>
              <w:t xml:space="preserve"> </w:t>
            </w:r>
            <w:r w:rsidRPr="00F9202A">
              <w:rPr>
                <w:rFonts w:ascii="Times New Roman" w:hAnsi="Times New Roman"/>
                <w:spacing w:val="-1"/>
              </w:rPr>
              <w:t>выбирать дре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весину определенных свойств для выполне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ния проектного зада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ния; распознавать по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роки древесины.</w:t>
            </w:r>
          </w:p>
          <w:p w:rsidR="00245C9A" w:rsidRPr="00F9202A" w:rsidRDefault="00245C9A" w:rsidP="00245C9A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 xml:space="preserve">Умение самостоятельно выделять и формулировать проблему, ставить познавательную цель, </w:t>
            </w:r>
          </w:p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>планировать и проводить работу для нахождения необходимой информации, оценивать полученную информацию</w:t>
            </w:r>
            <w:r w:rsidRPr="007B5767">
              <w:rPr>
                <w:sz w:val="22"/>
                <w:szCs w:val="22"/>
              </w:rPr>
              <w:t>;</w:t>
            </w:r>
          </w:p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>умение истолковывать прочитанное и формулировать свою позицию.</w:t>
            </w:r>
          </w:p>
          <w:p w:rsidR="00245C9A" w:rsidRPr="00837FED" w:rsidRDefault="00245C9A" w:rsidP="00245C9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F9202A" w:rsidTr="00245C9A">
        <w:tblPrEx>
          <w:jc w:val="left"/>
        </w:tblPrEx>
        <w:trPr>
          <w:trHeight w:val="737"/>
        </w:trPr>
        <w:tc>
          <w:tcPr>
            <w:tcW w:w="562" w:type="dxa"/>
          </w:tcPr>
          <w:p w:rsidR="00245C9A" w:rsidRPr="00F9202A" w:rsidRDefault="00245C9A" w:rsidP="00245C9A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7-8</w:t>
            </w:r>
          </w:p>
        </w:tc>
        <w:tc>
          <w:tcPr>
            <w:tcW w:w="328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Традиционные виды декоративно-приклад</w:t>
            </w:r>
            <w:r w:rsidRPr="00F9202A">
              <w:rPr>
                <w:rFonts w:ascii="Times New Roman" w:hAnsi="Times New Roman"/>
              </w:rPr>
              <w:softHyphen/>
              <w:t>ного творчест</w:t>
            </w:r>
            <w:r w:rsidRPr="00F9202A">
              <w:rPr>
                <w:rFonts w:ascii="Times New Roman" w:hAnsi="Times New Roman"/>
              </w:rPr>
              <w:softHyphen/>
              <w:t>ва и народных, промыслов России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45C9A" w:rsidRPr="00F9202A" w:rsidRDefault="00245C9A" w:rsidP="00245C9A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В</w:t>
            </w:r>
            <w:r>
              <w:rPr>
                <w:rFonts w:ascii="Times New Roman" w:hAnsi="Times New Roman"/>
                <w:spacing w:val="-1"/>
              </w:rPr>
              <w:t>иды декоративно-при</w:t>
            </w:r>
            <w:r w:rsidRPr="00F9202A">
              <w:rPr>
                <w:rFonts w:ascii="Times New Roman" w:hAnsi="Times New Roman"/>
                <w:spacing w:val="-1"/>
              </w:rPr>
              <w:t>кладного творчества (ДПТ) нашего региона. Знакомство с различны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ми видами резьбы по де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 xml:space="preserve">реву. Понятие об </w:t>
            </w:r>
            <w:r w:rsidRPr="00F9202A">
              <w:rPr>
                <w:rFonts w:ascii="Times New Roman" w:hAnsi="Times New Roman"/>
                <w:i/>
                <w:iCs/>
                <w:spacing w:val="-1"/>
              </w:rPr>
              <w:t>орна</w:t>
            </w:r>
            <w:r w:rsidRPr="00F9202A">
              <w:rPr>
                <w:rFonts w:ascii="Times New Roman" w:hAnsi="Times New Roman"/>
                <w:i/>
                <w:iCs/>
                <w:spacing w:val="-1"/>
              </w:rPr>
              <w:softHyphen/>
              <w:t xml:space="preserve">менте, </w:t>
            </w:r>
            <w:r w:rsidRPr="00F9202A">
              <w:rPr>
                <w:rFonts w:ascii="Times New Roman" w:hAnsi="Times New Roman"/>
                <w:spacing w:val="-1"/>
              </w:rPr>
              <w:t>способы построе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ния и его роль в декора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тивно-прикладном искус</w:t>
            </w:r>
            <w:r w:rsidRPr="00F9202A">
              <w:rPr>
                <w:rFonts w:ascii="Times New Roman" w:hAnsi="Times New Roman"/>
                <w:spacing w:val="-1"/>
              </w:rPr>
              <w:softHyphen/>
            </w:r>
            <w:r w:rsidRPr="00F9202A">
              <w:rPr>
                <w:rFonts w:ascii="Times New Roman" w:hAnsi="Times New Roman"/>
                <w:spacing w:val="-1"/>
              </w:rPr>
              <w:lastRenderedPageBreak/>
              <w:t>стве.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  <w:spacing w:val="-1"/>
              </w:rPr>
            </w:pP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9A" w:rsidRPr="00F9202A" w:rsidRDefault="00245C9A" w:rsidP="00245C9A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lastRenderedPageBreak/>
              <w:t>Знать</w:t>
            </w:r>
            <w:r w:rsidRPr="00F9202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историю воз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никновения и развития различных видов ДПТ; его влияние на мест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ные художественные промыслы, традиции и культуру своего на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рода.</w:t>
            </w:r>
          </w:p>
          <w:p w:rsidR="00245C9A" w:rsidRDefault="00245C9A" w:rsidP="00245C9A">
            <w:pPr>
              <w:rPr>
                <w:rFonts w:ascii="Times New Roman" w:eastAsia="Times New Roman" w:hAnsi="Times New Roman"/>
                <w:color w:val="000000"/>
              </w:rPr>
            </w:pPr>
            <w:r w:rsidRPr="00D06498"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F9202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находить и ис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 xml:space="preserve">пользовать </w:t>
            </w:r>
            <w:r w:rsidRPr="00F9202A">
              <w:rPr>
                <w:rFonts w:ascii="Times New Roman" w:eastAsia="Times New Roman" w:hAnsi="Times New Roman"/>
                <w:color w:val="000000"/>
              </w:rPr>
              <w:lastRenderedPageBreak/>
              <w:t>информа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цию о ДПТ; классифи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цировать виды ДПТ; разрабатывать эскиз.</w:t>
            </w:r>
          </w:p>
          <w:p w:rsidR="00245C9A" w:rsidRPr="00F9202A" w:rsidRDefault="00245C9A" w:rsidP="00245C9A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693" w:type="dxa"/>
          </w:tcPr>
          <w:p w:rsidR="00245C9A" w:rsidRPr="00F903FB" w:rsidRDefault="00245C9A" w:rsidP="00245C9A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lastRenderedPageBreak/>
              <w:t xml:space="preserve">Умение самостоятельно выполнять познавательную деятельность, выделять проблему и формулировать цель, </w:t>
            </w:r>
          </w:p>
          <w:p w:rsidR="00245C9A" w:rsidRDefault="00245C9A" w:rsidP="00245C9A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t xml:space="preserve">В сотрудничестве с учителем </w:t>
            </w:r>
            <w:r w:rsidRPr="00F903FB">
              <w:rPr>
                <w:rFonts w:ascii="Times New Roman" w:hAnsi="Times New Roman"/>
              </w:rPr>
              <w:lastRenderedPageBreak/>
              <w:t>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обсуждении.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F9202A" w:rsidTr="00245C9A">
        <w:tblPrEx>
          <w:jc w:val="left"/>
        </w:tblPrEx>
        <w:trPr>
          <w:trHeight w:val="737"/>
        </w:trPr>
        <w:tc>
          <w:tcPr>
            <w:tcW w:w="562" w:type="dxa"/>
          </w:tcPr>
          <w:p w:rsidR="00245C9A" w:rsidRPr="00F9202A" w:rsidRDefault="00245C9A" w:rsidP="00245C9A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lastRenderedPageBreak/>
              <w:t>9-10</w:t>
            </w:r>
          </w:p>
        </w:tc>
        <w:tc>
          <w:tcPr>
            <w:tcW w:w="3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9A" w:rsidRPr="00F903FB" w:rsidRDefault="00245C9A" w:rsidP="00245C9A">
            <w:pPr>
              <w:rPr>
                <w:rFonts w:ascii="Times New Roman" w:eastAsia="Times New Roman" w:hAnsi="Times New Roman"/>
                <w:color w:val="000000"/>
              </w:rPr>
            </w:pPr>
            <w:r w:rsidRPr="00F903FB">
              <w:rPr>
                <w:rFonts w:ascii="Times New Roman" w:eastAsia="Times New Roman" w:hAnsi="Times New Roman"/>
                <w:color w:val="000000"/>
              </w:rPr>
              <w:t>Влияние тех</w:t>
            </w:r>
            <w:r w:rsidRPr="00F903FB">
              <w:rPr>
                <w:rFonts w:ascii="Times New Roman" w:eastAsia="Times New Roman" w:hAnsi="Times New Roman"/>
                <w:color w:val="000000"/>
              </w:rPr>
              <w:softHyphen/>
              <w:t>нологий обра</w:t>
            </w:r>
            <w:r w:rsidRPr="00F903FB">
              <w:rPr>
                <w:rFonts w:ascii="Times New Roman" w:eastAsia="Times New Roman" w:hAnsi="Times New Roman"/>
                <w:color w:val="000000"/>
              </w:rPr>
              <w:softHyphen/>
              <w:t>ботки материа</w:t>
            </w:r>
            <w:r w:rsidRPr="00F903FB">
              <w:rPr>
                <w:rFonts w:ascii="Times New Roman" w:eastAsia="Times New Roman" w:hAnsi="Times New Roman"/>
                <w:color w:val="000000"/>
              </w:rPr>
              <w:softHyphen/>
              <w:t>лов на окру</w:t>
            </w:r>
            <w:r w:rsidRPr="00F903FB">
              <w:rPr>
                <w:rFonts w:ascii="Times New Roman" w:eastAsia="Times New Roman" w:hAnsi="Times New Roman"/>
                <w:color w:val="000000"/>
              </w:rPr>
              <w:softHyphen/>
              <w:t>жающую среду и здоровье че</w:t>
            </w:r>
            <w:r w:rsidRPr="00F903FB">
              <w:rPr>
                <w:rFonts w:ascii="Times New Roman" w:eastAsia="Times New Roman" w:hAnsi="Times New Roman"/>
                <w:color w:val="000000"/>
              </w:rPr>
              <w:softHyphen/>
              <w:t>ловека</w:t>
            </w:r>
          </w:p>
          <w:p w:rsidR="00245C9A" w:rsidRPr="00F9202A" w:rsidRDefault="00245C9A" w:rsidP="00245C9A">
            <w:pPr>
              <w:rPr>
                <w:rFonts w:ascii="Times New Roman" w:eastAsia="Times New Roman" w:hAnsi="Times New Roman"/>
                <w:i/>
              </w:rPr>
            </w:pPr>
          </w:p>
          <w:p w:rsidR="00245C9A" w:rsidRPr="00F9202A" w:rsidRDefault="00245C9A" w:rsidP="00245C9A">
            <w:pPr>
              <w:rPr>
                <w:rFonts w:ascii="Times New Roman" w:eastAsia="Times New Roman" w:hAnsi="Times New Roman"/>
                <w:i/>
              </w:rPr>
            </w:pPr>
          </w:p>
          <w:p w:rsidR="00245C9A" w:rsidRPr="00F9202A" w:rsidRDefault="00245C9A" w:rsidP="00245C9A">
            <w:pPr>
              <w:rPr>
                <w:rFonts w:ascii="Times New Roman" w:eastAsia="Times New Roman" w:hAnsi="Times New Roman"/>
                <w:i/>
              </w:rPr>
            </w:pPr>
          </w:p>
          <w:p w:rsidR="00245C9A" w:rsidRPr="00F9202A" w:rsidRDefault="00245C9A" w:rsidP="00245C9A">
            <w:pPr>
              <w:rPr>
                <w:rFonts w:ascii="Times New Roman" w:eastAsia="Times New Roman" w:hAnsi="Times New Roman"/>
                <w:i/>
              </w:rPr>
            </w:pPr>
          </w:p>
          <w:p w:rsidR="00245C9A" w:rsidRPr="00F9202A" w:rsidRDefault="00245C9A" w:rsidP="00245C9A">
            <w:pPr>
              <w:rPr>
                <w:rFonts w:ascii="Times New Roman" w:eastAsia="Times New Roman" w:hAnsi="Times New Roman"/>
                <w:i/>
              </w:rPr>
            </w:pPr>
          </w:p>
          <w:p w:rsidR="00245C9A" w:rsidRPr="00F9202A" w:rsidRDefault="00245C9A" w:rsidP="00245C9A">
            <w:pPr>
              <w:rPr>
                <w:rFonts w:ascii="Times New Roman" w:eastAsia="Times New Roman" w:hAnsi="Times New Roman"/>
                <w:i/>
              </w:rPr>
            </w:pPr>
          </w:p>
          <w:p w:rsidR="00245C9A" w:rsidRPr="00F9202A" w:rsidRDefault="00245C9A" w:rsidP="00245C9A">
            <w:pPr>
              <w:rPr>
                <w:rFonts w:ascii="Times New Roman" w:eastAsia="Times New Roman" w:hAnsi="Times New Roman"/>
                <w:i/>
              </w:rPr>
            </w:pPr>
          </w:p>
        </w:tc>
        <w:tc>
          <w:tcPr>
            <w:tcW w:w="827" w:type="dxa"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45C9A" w:rsidRPr="00F9202A" w:rsidRDefault="00245C9A" w:rsidP="00245C9A">
            <w:pPr>
              <w:shd w:val="clear" w:color="auto" w:fill="FFFFFF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Влияние технологий заготовки и обработки лесопиломатериалов на окружающую среду и здоровье человека. Охрана природы в России.</w:t>
            </w:r>
          </w:p>
          <w:p w:rsidR="00245C9A" w:rsidRPr="00F9202A" w:rsidRDefault="00245C9A" w:rsidP="00245C9A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9A" w:rsidRPr="00F9202A" w:rsidRDefault="00245C9A" w:rsidP="00245C9A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F9202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о влиянии тех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нологий заготовки ле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соматериалов на окру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жающую среду и здо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ровье человека; основ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ные законы и меро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приятия по охране тру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да в России; правила безопасного поведения на природе.</w:t>
            </w:r>
          </w:p>
          <w:p w:rsidR="00245C9A" w:rsidRPr="00F9202A" w:rsidRDefault="00245C9A" w:rsidP="00245C9A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F9202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бережно отно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ситься к природным богатствам; рациональ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но использовать дары природы (лес, воду, воздух, полезные иско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паемые и т. д.).</w:t>
            </w:r>
          </w:p>
        </w:tc>
        <w:tc>
          <w:tcPr>
            <w:tcW w:w="2693" w:type="dxa"/>
          </w:tcPr>
          <w:p w:rsidR="00245C9A" w:rsidRDefault="00245C9A" w:rsidP="00245C9A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t xml:space="preserve">Поиск и выделение необходимой информации; выделять существенную </w:t>
            </w:r>
            <w:r>
              <w:rPr>
                <w:rFonts w:ascii="Times New Roman" w:hAnsi="Times New Roman"/>
              </w:rPr>
              <w:t>информацию из разных источников.</w:t>
            </w:r>
            <w:r>
              <w:t xml:space="preserve"> </w:t>
            </w:r>
            <w:r w:rsidRPr="00F903FB">
              <w:rPr>
                <w:rFonts w:ascii="Times New Roman" w:hAnsi="Times New Roman"/>
              </w:rPr>
              <w:t>Умение адекватно воспринимать оценки и отметки; умение принимать, сохранять цели и следовать им в учебной деятельности;</w:t>
            </w:r>
            <w:r>
              <w:t xml:space="preserve"> </w:t>
            </w:r>
            <w:r w:rsidRPr="00F903FB">
              <w:rPr>
                <w:rFonts w:ascii="Times New Roman" w:hAnsi="Times New Roman"/>
              </w:rPr>
              <w:t>Умение слушать собеседника и вступать с ним в диалог; умение выражать свои мысли в соответствии с задачами и условиями коммуникации</w:t>
            </w:r>
            <w:r>
              <w:rPr>
                <w:rFonts w:ascii="Times New Roman" w:hAnsi="Times New Roman"/>
              </w:rPr>
              <w:t>.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F9202A" w:rsidTr="00245C9A">
        <w:tblPrEx>
          <w:jc w:val="left"/>
        </w:tblPrEx>
        <w:trPr>
          <w:trHeight w:val="737"/>
        </w:trPr>
        <w:tc>
          <w:tcPr>
            <w:tcW w:w="562" w:type="dxa"/>
          </w:tcPr>
          <w:p w:rsidR="00245C9A" w:rsidRPr="00F9202A" w:rsidRDefault="00245C9A" w:rsidP="00245C9A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lastRenderedPageBreak/>
              <w:t>11-12</w:t>
            </w:r>
          </w:p>
        </w:tc>
        <w:tc>
          <w:tcPr>
            <w:tcW w:w="3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9A" w:rsidRPr="00F9202A" w:rsidRDefault="00245C9A" w:rsidP="00245C9A">
            <w:pPr>
              <w:rPr>
                <w:rFonts w:ascii="Times New Roman" w:eastAsia="Times New Roman" w:hAnsi="Times New Roman"/>
                <w:color w:val="000000"/>
              </w:rPr>
            </w:pPr>
            <w:r w:rsidRPr="00F9202A">
              <w:rPr>
                <w:rFonts w:ascii="Times New Roman" w:eastAsia="Times New Roman" w:hAnsi="Times New Roman"/>
                <w:color w:val="000000"/>
              </w:rPr>
              <w:t>Представления о де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талях различ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ной геометри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ческой формы</w:t>
            </w:r>
          </w:p>
          <w:p w:rsidR="00245C9A" w:rsidRPr="00F9202A" w:rsidRDefault="00245C9A" w:rsidP="00245C9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27" w:type="dxa"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45C9A" w:rsidRPr="00F9202A" w:rsidRDefault="00245C9A" w:rsidP="00245C9A">
            <w:pPr>
              <w:ind w:right="34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Соединение деталей вполдерева. Изготовле</w:t>
            </w:r>
            <w:r w:rsidRPr="00F9202A">
              <w:rPr>
                <w:rFonts w:ascii="Times New Roman" w:hAnsi="Times New Roman"/>
              </w:rPr>
              <w:softHyphen/>
              <w:t>ние цилиндрических де</w:t>
            </w:r>
            <w:r w:rsidRPr="00F9202A">
              <w:rPr>
                <w:rFonts w:ascii="Times New Roman" w:hAnsi="Times New Roman"/>
              </w:rPr>
              <w:softHyphen/>
              <w:t>талей ручным инстру</w:t>
            </w:r>
            <w:r w:rsidRPr="00F9202A">
              <w:rPr>
                <w:rFonts w:ascii="Times New Roman" w:hAnsi="Times New Roman"/>
              </w:rPr>
              <w:softHyphen/>
              <w:t>ментом. Инструменты для данного вида работ. Правила безопасной ра</w:t>
            </w:r>
            <w:r w:rsidRPr="00F9202A">
              <w:rPr>
                <w:rFonts w:ascii="Times New Roman" w:hAnsi="Times New Roman"/>
              </w:rPr>
              <w:softHyphen/>
              <w:t>боты. Визуальный и ин</w:t>
            </w:r>
            <w:r w:rsidRPr="00F9202A">
              <w:rPr>
                <w:rFonts w:ascii="Times New Roman" w:hAnsi="Times New Roman"/>
              </w:rPr>
              <w:softHyphen/>
              <w:t>струментальный кон</w:t>
            </w:r>
            <w:r w:rsidRPr="00F9202A">
              <w:rPr>
                <w:rFonts w:ascii="Times New Roman" w:hAnsi="Times New Roman"/>
              </w:rPr>
              <w:softHyphen/>
              <w:t xml:space="preserve">троль качества изделия. Составные части машин. Устройство токарного станка по обработке древесины СТД-120М. </w:t>
            </w:r>
          </w:p>
          <w:p w:rsidR="00245C9A" w:rsidRPr="00F9202A" w:rsidRDefault="00245C9A" w:rsidP="00245C9A">
            <w:pPr>
              <w:ind w:right="34"/>
              <w:rPr>
                <w:rFonts w:ascii="Times New Roman" w:hAnsi="Times New Roman"/>
              </w:rPr>
            </w:pPr>
          </w:p>
        </w:tc>
        <w:tc>
          <w:tcPr>
            <w:tcW w:w="3218" w:type="dxa"/>
          </w:tcPr>
          <w:p w:rsidR="00245C9A" w:rsidRPr="00F9202A" w:rsidRDefault="00245C9A" w:rsidP="00245C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bCs/>
                <w:iCs/>
                <w:spacing w:val="-1"/>
              </w:rPr>
              <w:t>Знать</w:t>
            </w:r>
            <w:r w:rsidRPr="00D06498">
              <w:rPr>
                <w:rFonts w:ascii="Times New Roman" w:hAnsi="Times New Roman"/>
                <w:spacing w:val="-1"/>
              </w:rPr>
              <w:t xml:space="preserve"> </w:t>
            </w:r>
            <w:r w:rsidRPr="00F9202A">
              <w:rPr>
                <w:rFonts w:ascii="Times New Roman" w:hAnsi="Times New Roman"/>
                <w:spacing w:val="-1"/>
              </w:rPr>
              <w:t>назначение ин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струментов, приспо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соблений; рациональ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ные и безопасные прие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мы работы по изготов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лению изделий различ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ной геометрической формы, технологию изготовления; устрой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ство токарного станка, виды операций, выполняемых на токар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ном станке; правила безопасной работы на станке.</w:t>
            </w:r>
          </w:p>
          <w:p w:rsidR="00245C9A" w:rsidRPr="00BB7927" w:rsidRDefault="00245C9A" w:rsidP="00245C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bCs/>
                <w:iCs/>
                <w:spacing w:val="-1"/>
              </w:rPr>
              <w:t>Уметь</w:t>
            </w:r>
            <w:r w:rsidRPr="00F9202A">
              <w:rPr>
                <w:rFonts w:ascii="Times New Roman" w:hAnsi="Times New Roman"/>
                <w:b/>
                <w:bCs/>
                <w:i/>
                <w:iCs/>
                <w:spacing w:val="-1"/>
              </w:rPr>
              <w:t xml:space="preserve"> </w:t>
            </w:r>
            <w:r w:rsidRPr="00F9202A">
              <w:rPr>
                <w:rFonts w:ascii="Times New Roman" w:hAnsi="Times New Roman"/>
                <w:spacing w:val="-1"/>
              </w:rPr>
              <w:t>подбирать не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обходимый инструмент, оборудование, способ обработки детали; ра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ционально использо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вать время и материа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лы; безопасно выпол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нять приемы труда; ор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ганизовать рабочее ме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сто при работе на то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карном станке; прово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дить визуальный и ин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струментальный кон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троль качества.</w:t>
            </w:r>
          </w:p>
        </w:tc>
        <w:tc>
          <w:tcPr>
            <w:tcW w:w="2693" w:type="dxa"/>
          </w:tcPr>
          <w:p w:rsidR="00245C9A" w:rsidRPr="00837FED" w:rsidRDefault="00245C9A" w:rsidP="00245C9A">
            <w:pPr>
              <w:rPr>
                <w:rFonts w:ascii="Times New Roman" w:hAnsi="Times New Roman"/>
                <w:bCs/>
              </w:rPr>
            </w:pPr>
            <w:r w:rsidRPr="00B66BC9">
              <w:rPr>
                <w:rFonts w:ascii="Times New Roman" w:hAnsi="Times New Roman"/>
              </w:rPr>
              <w:t>Умение самостоятельно выделять и формулировать проблему, ставить познавательную цель,</w:t>
            </w:r>
            <w:r>
              <w:t xml:space="preserve"> </w:t>
            </w:r>
            <w:r w:rsidRPr="00B66BC9">
              <w:rPr>
                <w:rFonts w:ascii="Times New Roman" w:hAnsi="Times New Roman"/>
              </w:rPr>
              <w:t>составлять план работы, планировать и проводить исследования для нахождения необходимой информации, умение истолковывать прочитанн</w:t>
            </w:r>
            <w:r>
              <w:rPr>
                <w:rFonts w:ascii="Times New Roman" w:hAnsi="Times New Roman"/>
              </w:rPr>
              <w:t>ое и формулировать свою позицию.</w:t>
            </w:r>
          </w:p>
        </w:tc>
        <w:tc>
          <w:tcPr>
            <w:tcW w:w="851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F9202A" w:rsidTr="00245C9A">
        <w:tblPrEx>
          <w:jc w:val="left"/>
        </w:tblPrEx>
        <w:trPr>
          <w:trHeight w:val="737"/>
        </w:trPr>
        <w:tc>
          <w:tcPr>
            <w:tcW w:w="562" w:type="dxa"/>
          </w:tcPr>
          <w:p w:rsidR="00245C9A" w:rsidRPr="00F9202A" w:rsidRDefault="00245C9A" w:rsidP="00245C9A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13-14</w:t>
            </w:r>
          </w:p>
        </w:tc>
        <w:tc>
          <w:tcPr>
            <w:tcW w:w="328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Ручные инструменты и приспособления</w:t>
            </w:r>
          </w:p>
        </w:tc>
        <w:tc>
          <w:tcPr>
            <w:tcW w:w="827" w:type="dxa"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45C9A" w:rsidRPr="00F9202A" w:rsidRDefault="00245C9A" w:rsidP="00245C9A">
            <w:pPr>
              <w:ind w:right="34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  <w:spacing w:val="-2"/>
              </w:rPr>
              <w:t>Устройство и назначение рейсмуса, строгальных инструментов (рубанка, шерхебеля), стусла, стамески. Инструменты для сборочных</w:t>
            </w:r>
          </w:p>
          <w:p w:rsidR="00245C9A" w:rsidRPr="00F9202A" w:rsidRDefault="00245C9A" w:rsidP="00245C9A">
            <w:pPr>
              <w:ind w:right="34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  <w:spacing w:val="-2"/>
              </w:rPr>
              <w:t xml:space="preserve">работ. Основные технологические операции и особенности их выполнения: разметка, пиление, долбление, </w:t>
            </w:r>
            <w:r w:rsidRPr="00F9202A">
              <w:rPr>
                <w:rFonts w:ascii="Times New Roman" w:hAnsi="Times New Roman"/>
                <w:spacing w:val="-2"/>
              </w:rPr>
              <w:lastRenderedPageBreak/>
              <w:t>сверление отверстий; сборка деталей изделия, контроль качества;</w:t>
            </w:r>
          </w:p>
          <w:p w:rsidR="00245C9A" w:rsidRPr="00F9202A" w:rsidRDefault="00245C9A" w:rsidP="00245C9A">
            <w:pPr>
              <w:ind w:right="34"/>
              <w:rPr>
                <w:rFonts w:ascii="Times New Roman" w:hAnsi="Times New Roman"/>
                <w:spacing w:val="-2"/>
              </w:rPr>
            </w:pPr>
          </w:p>
          <w:p w:rsidR="00245C9A" w:rsidRDefault="00245C9A" w:rsidP="00245C9A">
            <w:pPr>
              <w:ind w:right="34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  <w:spacing w:val="-2"/>
              </w:rPr>
              <w:t xml:space="preserve"> Правила безопасности труда при работе ручными столярными инструментами и на сверлильном станке. </w:t>
            </w:r>
          </w:p>
          <w:p w:rsidR="00245C9A" w:rsidRPr="00F9202A" w:rsidRDefault="00245C9A" w:rsidP="00245C9A">
            <w:pPr>
              <w:ind w:right="34"/>
              <w:rPr>
                <w:rFonts w:ascii="Times New Roman" w:hAnsi="Times New Roman"/>
              </w:rPr>
            </w:pPr>
          </w:p>
        </w:tc>
        <w:tc>
          <w:tcPr>
            <w:tcW w:w="3218" w:type="dxa"/>
          </w:tcPr>
          <w:p w:rsidR="00245C9A" w:rsidRPr="00F9202A" w:rsidRDefault="00245C9A" w:rsidP="00245C9A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lastRenderedPageBreak/>
              <w:t>Знать: устройство, на-</w:t>
            </w:r>
            <w:r w:rsidRPr="00F9202A">
              <w:rPr>
                <w:rFonts w:ascii="Times New Roman" w:hAnsi="Times New Roman"/>
                <w:spacing w:val="-1"/>
              </w:rPr>
              <w:br/>
              <w:t>значение инструментов</w:t>
            </w:r>
            <w:r w:rsidRPr="00F9202A">
              <w:rPr>
                <w:rFonts w:ascii="Times New Roman" w:hAnsi="Times New Roman"/>
                <w:spacing w:val="-1"/>
              </w:rPr>
              <w:br/>
              <w:t>и приспособлений; способ обработки детали</w:t>
            </w:r>
            <w:r w:rsidRPr="00F9202A">
              <w:rPr>
                <w:rFonts w:ascii="Times New Roman" w:hAnsi="Times New Roman"/>
                <w:spacing w:val="-1"/>
              </w:rPr>
              <w:br/>
              <w:t>призматической формы</w:t>
            </w:r>
            <w:r w:rsidRPr="00F9202A">
              <w:rPr>
                <w:rFonts w:ascii="Times New Roman" w:hAnsi="Times New Roman"/>
                <w:spacing w:val="-1"/>
              </w:rPr>
              <w:br/>
              <w:t>ручным инструментом;</w:t>
            </w:r>
            <w:r w:rsidRPr="00F9202A">
              <w:rPr>
                <w:rFonts w:ascii="Times New Roman" w:hAnsi="Times New Roman"/>
                <w:spacing w:val="-1"/>
              </w:rPr>
              <w:br/>
              <w:t>правила безопасной работы.</w:t>
            </w:r>
            <w:r>
              <w:rPr>
                <w:rFonts w:ascii="Times New Roman" w:hAnsi="Times New Roman"/>
                <w:spacing w:val="-1"/>
              </w:rPr>
              <w:br/>
              <w:t>Уметь</w:t>
            </w:r>
            <w:r w:rsidRPr="00F9202A">
              <w:rPr>
                <w:rFonts w:ascii="Times New Roman" w:hAnsi="Times New Roman"/>
                <w:spacing w:val="-1"/>
              </w:rPr>
              <w:t xml:space="preserve"> изготавливать детали </w:t>
            </w:r>
            <w:r w:rsidRPr="00F9202A">
              <w:rPr>
                <w:rFonts w:ascii="Times New Roman" w:hAnsi="Times New Roman"/>
                <w:spacing w:val="-1"/>
              </w:rPr>
              <w:lastRenderedPageBreak/>
              <w:t>призматической формы с использованием ручного инструмента; безопасно выполнять приемы труда; проводить визуальный и инструментальный контроль.</w:t>
            </w:r>
          </w:p>
        </w:tc>
        <w:tc>
          <w:tcPr>
            <w:tcW w:w="2693" w:type="dxa"/>
          </w:tcPr>
          <w:p w:rsidR="00245C9A" w:rsidRPr="00837FED" w:rsidRDefault="00245C9A" w:rsidP="00245C9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lastRenderedPageBreak/>
              <w:t>Уметь</w:t>
            </w:r>
            <w:r w:rsidRPr="003C1924">
              <w:rPr>
                <w:rFonts w:ascii="Times New Roman" w:hAnsi="Times New Roman"/>
              </w:rPr>
              <w:t xml:space="preserve"> самостоятельно выделять и формулировать проблему, ставить познавательную цель,</w:t>
            </w:r>
            <w:r>
              <w:t xml:space="preserve"> </w:t>
            </w:r>
            <w:r w:rsidRPr="003C1924">
              <w:rPr>
                <w:rFonts w:ascii="Times New Roman" w:hAnsi="Times New Roman"/>
              </w:rPr>
              <w:t>планировать и проводить исследования для на</w:t>
            </w:r>
            <w:r>
              <w:rPr>
                <w:rFonts w:ascii="Times New Roman" w:hAnsi="Times New Roman"/>
              </w:rPr>
              <w:t xml:space="preserve">хождения необходимой информации, </w:t>
            </w:r>
            <w:r w:rsidRPr="003C1924">
              <w:rPr>
                <w:rFonts w:ascii="Times New Roman" w:hAnsi="Times New Roman"/>
              </w:rPr>
              <w:t xml:space="preserve">участвовать в коллективном </w:t>
            </w:r>
            <w:r w:rsidRPr="003C1924">
              <w:rPr>
                <w:rFonts w:ascii="Times New Roman" w:hAnsi="Times New Roman"/>
              </w:rPr>
              <w:lastRenderedPageBreak/>
              <w:t>обсуждении проблем.</w:t>
            </w:r>
          </w:p>
        </w:tc>
        <w:tc>
          <w:tcPr>
            <w:tcW w:w="851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F9202A" w:rsidTr="00245C9A">
        <w:tblPrEx>
          <w:jc w:val="left"/>
        </w:tblPrEx>
        <w:trPr>
          <w:trHeight w:val="737"/>
        </w:trPr>
        <w:tc>
          <w:tcPr>
            <w:tcW w:w="562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  <w:spacing w:val="-1"/>
              </w:rPr>
              <w:lastRenderedPageBreak/>
              <w:t xml:space="preserve">15-16 </w:t>
            </w:r>
          </w:p>
        </w:tc>
        <w:tc>
          <w:tcPr>
            <w:tcW w:w="328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Художественная обработка древесины. Выпиливание ручным лобзиком по контуру.</w:t>
            </w:r>
          </w:p>
        </w:tc>
        <w:tc>
          <w:tcPr>
            <w:tcW w:w="827" w:type="dxa"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45C9A" w:rsidRPr="00F9202A" w:rsidRDefault="00245C9A" w:rsidP="00245C9A">
            <w:pPr>
              <w:shd w:val="clear" w:color="auto" w:fill="FFFFFF"/>
              <w:ind w:right="168"/>
              <w:rPr>
                <w:rFonts w:ascii="Times New Roman" w:hAnsi="Times New Roman"/>
                <w:spacing w:val="-3"/>
              </w:rPr>
            </w:pPr>
            <w:r w:rsidRPr="00F9202A">
              <w:rPr>
                <w:rFonts w:ascii="Times New Roman" w:hAnsi="Times New Roman"/>
                <w:spacing w:val="-3"/>
              </w:rPr>
              <w:t xml:space="preserve">Организация рабочего места </w:t>
            </w:r>
            <w:r w:rsidRPr="00F9202A">
              <w:rPr>
                <w:rFonts w:ascii="Times New Roman" w:hAnsi="Times New Roman"/>
                <w:i/>
                <w:iCs/>
                <w:spacing w:val="-3"/>
              </w:rPr>
              <w:t xml:space="preserve">токаря. </w:t>
            </w:r>
            <w:r w:rsidRPr="00F9202A">
              <w:rPr>
                <w:rFonts w:ascii="Times New Roman" w:hAnsi="Times New Roman"/>
                <w:spacing w:val="-3"/>
              </w:rPr>
              <w:t>Подготов</w:t>
            </w:r>
            <w:r w:rsidRPr="00F9202A">
              <w:rPr>
                <w:rFonts w:ascii="Times New Roman" w:hAnsi="Times New Roman"/>
                <w:spacing w:val="-3"/>
              </w:rPr>
              <w:softHyphen/>
              <w:t>ка заготовок к точению. Выбор ручных инстру</w:t>
            </w:r>
            <w:r w:rsidRPr="00F9202A">
              <w:rPr>
                <w:rFonts w:ascii="Times New Roman" w:hAnsi="Times New Roman"/>
                <w:spacing w:val="-3"/>
              </w:rPr>
              <w:softHyphen/>
              <w:t>ментов, их заточка. Приемы работы на то</w:t>
            </w:r>
            <w:r w:rsidRPr="00F9202A">
              <w:rPr>
                <w:rFonts w:ascii="Times New Roman" w:hAnsi="Times New Roman"/>
                <w:spacing w:val="-3"/>
              </w:rPr>
              <w:softHyphen/>
              <w:t>карном станке...</w:t>
            </w:r>
          </w:p>
          <w:p w:rsidR="00245C9A" w:rsidRPr="00F9202A" w:rsidRDefault="00245C9A" w:rsidP="00245C9A">
            <w:pPr>
              <w:shd w:val="clear" w:color="auto" w:fill="FFFFFF"/>
              <w:ind w:right="168"/>
              <w:rPr>
                <w:rFonts w:ascii="Times New Roman" w:hAnsi="Times New Roman"/>
                <w:spacing w:val="-3"/>
              </w:rPr>
            </w:pPr>
          </w:p>
          <w:p w:rsidR="00245C9A" w:rsidRPr="00F9202A" w:rsidRDefault="00245C9A" w:rsidP="00245C9A">
            <w:pPr>
              <w:shd w:val="clear" w:color="auto" w:fill="FFFFFF"/>
              <w:ind w:right="168"/>
              <w:rPr>
                <w:rFonts w:ascii="Times New Roman" w:hAnsi="Times New Roman"/>
              </w:rPr>
            </w:pPr>
          </w:p>
        </w:tc>
        <w:tc>
          <w:tcPr>
            <w:tcW w:w="3218" w:type="dxa"/>
          </w:tcPr>
          <w:p w:rsidR="00245C9A" w:rsidRPr="00F9202A" w:rsidRDefault="00245C9A" w:rsidP="00245C9A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bCs/>
                <w:iCs/>
                <w:spacing w:val="-1"/>
              </w:rPr>
              <w:t>Знать</w:t>
            </w:r>
            <w:r w:rsidRPr="00F9202A">
              <w:rPr>
                <w:rFonts w:ascii="Times New Roman" w:hAnsi="Times New Roman"/>
                <w:b/>
                <w:bCs/>
                <w:i/>
                <w:iCs/>
                <w:spacing w:val="-1"/>
              </w:rPr>
              <w:t xml:space="preserve"> </w:t>
            </w:r>
            <w:r w:rsidRPr="00F9202A">
              <w:rPr>
                <w:rFonts w:ascii="Times New Roman" w:hAnsi="Times New Roman"/>
                <w:spacing w:val="-1"/>
              </w:rPr>
              <w:t>приемы подго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товки заготовок к ручной обработке; назначение и уст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ройство ручного инст</w:t>
            </w:r>
            <w:r w:rsidRPr="00F9202A">
              <w:rPr>
                <w:rFonts w:ascii="Times New Roman" w:hAnsi="Times New Roman"/>
                <w:spacing w:val="-1"/>
              </w:rPr>
              <w:softHyphen/>
              <w:t xml:space="preserve">румента; правила </w:t>
            </w:r>
            <w:r w:rsidRPr="00F9202A">
              <w:rPr>
                <w:rFonts w:ascii="Times New Roman" w:hAnsi="Times New Roman"/>
                <w:b/>
                <w:bCs/>
                <w:spacing w:val="-1"/>
              </w:rPr>
              <w:t>за</w:t>
            </w:r>
            <w:r w:rsidRPr="00F9202A">
              <w:rPr>
                <w:rFonts w:ascii="Times New Roman" w:hAnsi="Times New Roman"/>
                <w:b/>
                <w:bCs/>
                <w:spacing w:val="-1"/>
              </w:rPr>
              <w:softHyphen/>
            </w:r>
            <w:r w:rsidRPr="00F9202A">
              <w:rPr>
                <w:rFonts w:ascii="Times New Roman" w:hAnsi="Times New Roman"/>
                <w:spacing w:val="-1"/>
              </w:rPr>
              <w:t xml:space="preserve">точки инструмента; приемы работы с ручным инструментом. </w:t>
            </w:r>
          </w:p>
          <w:p w:rsidR="00245C9A" w:rsidRPr="00F9202A" w:rsidRDefault="00245C9A" w:rsidP="00245C9A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  <w:r w:rsidRPr="00D06498">
              <w:rPr>
                <w:rFonts w:ascii="Times New Roman" w:hAnsi="Times New Roman"/>
                <w:spacing w:val="-1"/>
              </w:rPr>
              <w:t>Уметь</w:t>
            </w:r>
            <w:r w:rsidRPr="00F9202A">
              <w:rPr>
                <w:rFonts w:ascii="Times New Roman" w:hAnsi="Times New Roman"/>
                <w:spacing w:val="-1"/>
              </w:rPr>
              <w:t xml:space="preserve"> подготавливать заготовки к точению; выполнять работу на токарном станке с опорой на технологическую карту; контролировать качество и устранять выявленные дефекты. Выполнять защитную и декоративную отделку изделия</w:t>
            </w:r>
            <w:r w:rsidRPr="00F9202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F9202A">
              <w:rPr>
                <w:rFonts w:ascii="Times New Roman" w:hAnsi="Times New Roman"/>
                <w:spacing w:val="-1"/>
              </w:rPr>
              <w:t>из древесины; произво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дить экономический расчет себестоимости изделия.</w:t>
            </w:r>
          </w:p>
          <w:p w:rsidR="00245C9A" w:rsidRPr="00F9202A" w:rsidRDefault="00245C9A" w:rsidP="00245C9A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245C9A" w:rsidRPr="00837FED" w:rsidRDefault="00245C9A" w:rsidP="00245C9A">
            <w:pPr>
              <w:rPr>
                <w:rFonts w:ascii="Times New Roman" w:hAnsi="Times New Roman"/>
                <w:bCs/>
              </w:rPr>
            </w:pPr>
            <w:r w:rsidRPr="003C1924">
              <w:rPr>
                <w:rFonts w:ascii="Times New Roman" w:hAnsi="Times New Roman"/>
              </w:rPr>
              <w:t>Поиск и выделение необходимой информации;</w:t>
            </w:r>
            <w:r>
              <w:t xml:space="preserve"> </w:t>
            </w:r>
            <w:r>
              <w:rPr>
                <w:rFonts w:ascii="Times New Roman" w:hAnsi="Times New Roman"/>
              </w:rPr>
              <w:t>у</w:t>
            </w:r>
            <w:r w:rsidRPr="003C1924">
              <w:rPr>
                <w:rFonts w:ascii="Times New Roman" w:hAnsi="Times New Roman"/>
              </w:rPr>
              <w:t>мение адекватно воспринимать оценки и отметки;</w:t>
            </w:r>
            <w:r>
              <w:t xml:space="preserve"> </w:t>
            </w:r>
            <w:r w:rsidRPr="003C1924">
              <w:rPr>
                <w:rFonts w:ascii="Times New Roman" w:hAnsi="Times New Roman"/>
              </w:rPr>
              <w:t>умение выражать свои мысли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F9202A" w:rsidTr="00245C9A">
        <w:tblPrEx>
          <w:jc w:val="left"/>
        </w:tblPrEx>
        <w:trPr>
          <w:trHeight w:val="737"/>
        </w:trPr>
        <w:tc>
          <w:tcPr>
            <w:tcW w:w="562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 xml:space="preserve">17-18 </w:t>
            </w:r>
          </w:p>
        </w:tc>
        <w:tc>
          <w:tcPr>
            <w:tcW w:w="328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 xml:space="preserve">Изготовление художественных изделий по техническим рисункам и </w:t>
            </w:r>
            <w:r w:rsidRPr="00F9202A">
              <w:rPr>
                <w:rFonts w:ascii="Times New Roman" w:hAnsi="Times New Roman"/>
              </w:rPr>
              <w:lastRenderedPageBreak/>
              <w:t xml:space="preserve">технологическим картам. 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3019" w:type="dxa"/>
          </w:tcPr>
          <w:p w:rsidR="00245C9A" w:rsidRPr="00F9202A" w:rsidRDefault="00245C9A" w:rsidP="00245C9A">
            <w:pPr>
              <w:shd w:val="clear" w:color="auto" w:fill="FFFFFF"/>
              <w:ind w:right="154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  <w:spacing w:val="-3"/>
              </w:rPr>
              <w:t>Экономические расходы на изготовле</w:t>
            </w:r>
            <w:r w:rsidRPr="00F9202A">
              <w:rPr>
                <w:rFonts w:ascii="Times New Roman" w:hAnsi="Times New Roman"/>
                <w:spacing w:val="-3"/>
              </w:rPr>
              <w:softHyphen/>
              <w:t>ние изделия. Визуаль</w:t>
            </w:r>
            <w:r w:rsidRPr="00F9202A">
              <w:rPr>
                <w:rFonts w:ascii="Times New Roman" w:hAnsi="Times New Roman"/>
                <w:spacing w:val="-3"/>
              </w:rPr>
              <w:softHyphen/>
              <w:t xml:space="preserve">ный и </w:t>
            </w:r>
            <w:r w:rsidRPr="00F9202A">
              <w:rPr>
                <w:rFonts w:ascii="Times New Roman" w:hAnsi="Times New Roman"/>
                <w:spacing w:val="-3"/>
              </w:rPr>
              <w:lastRenderedPageBreak/>
              <w:t>инструменталь</w:t>
            </w:r>
            <w:r w:rsidRPr="00F9202A">
              <w:rPr>
                <w:rFonts w:ascii="Times New Roman" w:hAnsi="Times New Roman"/>
                <w:spacing w:val="-3"/>
              </w:rPr>
              <w:softHyphen/>
              <w:t>ный контроль качества деталей. Выявление де</w:t>
            </w:r>
            <w:r w:rsidRPr="00F9202A">
              <w:rPr>
                <w:rFonts w:ascii="Times New Roman" w:hAnsi="Times New Roman"/>
                <w:spacing w:val="-3"/>
              </w:rPr>
              <w:softHyphen/>
              <w:t>фектов и их устранение. Защитная и декоратив</w:t>
            </w:r>
            <w:r w:rsidRPr="00F9202A">
              <w:rPr>
                <w:rFonts w:ascii="Times New Roman" w:hAnsi="Times New Roman"/>
                <w:spacing w:val="-3"/>
              </w:rPr>
              <w:softHyphen/>
              <w:t>ная отделка изделия.</w:t>
            </w:r>
          </w:p>
        </w:tc>
        <w:tc>
          <w:tcPr>
            <w:tcW w:w="3218" w:type="dxa"/>
          </w:tcPr>
          <w:p w:rsidR="00245C9A" w:rsidRPr="00F9202A" w:rsidRDefault="00245C9A" w:rsidP="00245C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lastRenderedPageBreak/>
              <w:t>Знать и различать</w:t>
            </w:r>
            <w:r w:rsidRPr="00F9202A">
              <w:rPr>
                <w:rFonts w:ascii="Times New Roman" w:hAnsi="Times New Roman"/>
                <w:spacing w:val="-1"/>
              </w:rPr>
              <w:t xml:space="preserve"> типы и виды декоративной обработки древесины. </w:t>
            </w:r>
          </w:p>
          <w:p w:rsidR="00245C9A" w:rsidRPr="00F9202A" w:rsidRDefault="00245C9A" w:rsidP="00245C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 w:rsidRPr="00D06498">
              <w:rPr>
                <w:rFonts w:ascii="Times New Roman" w:hAnsi="Times New Roman"/>
                <w:spacing w:val="-1"/>
              </w:rPr>
              <w:lastRenderedPageBreak/>
              <w:t>Уметь</w:t>
            </w:r>
            <w:r w:rsidRPr="00F9202A">
              <w:rPr>
                <w:rFonts w:ascii="Times New Roman" w:hAnsi="Times New Roman"/>
                <w:spacing w:val="-1"/>
              </w:rPr>
              <w:t xml:space="preserve"> выбирать и применять, согласно проекту, декоративную отделку с помощью красок, выжигания</w:t>
            </w:r>
          </w:p>
          <w:p w:rsidR="00245C9A" w:rsidRPr="00F9202A" w:rsidRDefault="00245C9A" w:rsidP="00245C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</w:p>
          <w:p w:rsidR="00245C9A" w:rsidRPr="00F9202A" w:rsidRDefault="00245C9A" w:rsidP="00245C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Знать</w:t>
            </w:r>
            <w:r w:rsidRPr="00F9202A">
              <w:rPr>
                <w:rFonts w:ascii="Times New Roman" w:hAnsi="Times New Roman"/>
                <w:spacing w:val="-1"/>
              </w:rPr>
              <w:t xml:space="preserve"> назна</w:t>
            </w:r>
            <w:r w:rsidRPr="00F9202A">
              <w:rPr>
                <w:rFonts w:ascii="Times New Roman" w:hAnsi="Times New Roman"/>
                <w:spacing w:val="-1"/>
              </w:rPr>
              <w:softHyphen/>
              <w:t xml:space="preserve">чение </w:t>
            </w:r>
            <w:r w:rsidRPr="00F9202A">
              <w:rPr>
                <w:rFonts w:ascii="Times New Roman" w:hAnsi="Times New Roman"/>
                <w:b/>
                <w:bCs/>
                <w:spacing w:val="-1"/>
              </w:rPr>
              <w:t xml:space="preserve">и </w:t>
            </w:r>
            <w:r w:rsidRPr="00F9202A">
              <w:rPr>
                <w:rFonts w:ascii="Times New Roman" w:hAnsi="Times New Roman"/>
                <w:spacing w:val="-1"/>
              </w:rPr>
              <w:t>виды защитной отделки изделий из дре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весины; декоративная отделка; виды красок и лаков.</w:t>
            </w:r>
          </w:p>
          <w:p w:rsidR="00245C9A" w:rsidRPr="00F9202A" w:rsidRDefault="00245C9A" w:rsidP="00245C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b/>
                <w:i/>
                <w:spacing w:val="-1"/>
              </w:rPr>
              <w:t>Уметь:</w:t>
            </w:r>
            <w:r w:rsidRPr="00F9202A">
              <w:rPr>
                <w:rFonts w:ascii="Times New Roman" w:hAnsi="Times New Roman"/>
                <w:spacing w:val="-1"/>
              </w:rPr>
              <w:t xml:space="preserve"> применять знания и навыки при отделке древесины.</w:t>
            </w:r>
          </w:p>
          <w:p w:rsidR="00245C9A" w:rsidRPr="00F9202A" w:rsidRDefault="00245C9A" w:rsidP="00245C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</w:tcPr>
          <w:p w:rsidR="00245C9A" w:rsidRDefault="00245C9A" w:rsidP="00245C9A">
            <w:pPr>
              <w:rPr>
                <w:rFonts w:ascii="Times New Roman" w:hAnsi="Times New Roman"/>
              </w:rPr>
            </w:pPr>
            <w:r w:rsidRPr="004C798A">
              <w:rPr>
                <w:rFonts w:ascii="Times New Roman" w:hAnsi="Times New Roman"/>
              </w:rPr>
              <w:lastRenderedPageBreak/>
              <w:t xml:space="preserve">Уметь ставить познавательную цель, выдвигать гипотезы и их </w:t>
            </w:r>
            <w:r w:rsidRPr="004C798A">
              <w:rPr>
                <w:rFonts w:ascii="Times New Roman" w:hAnsi="Times New Roman"/>
              </w:rPr>
              <w:lastRenderedPageBreak/>
              <w:t>обосновывать, проводить исследования для нахождения необходимой информации диалог; участвовать в коллективном обсуждении темы.</w:t>
            </w:r>
          </w:p>
          <w:p w:rsidR="00245C9A" w:rsidRPr="00837FED" w:rsidRDefault="00245C9A" w:rsidP="00245C9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F9202A" w:rsidTr="00245C9A">
        <w:tblPrEx>
          <w:jc w:val="left"/>
        </w:tblPrEx>
        <w:trPr>
          <w:trHeight w:val="774"/>
        </w:trPr>
        <w:tc>
          <w:tcPr>
            <w:tcW w:w="562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lastRenderedPageBreak/>
              <w:t xml:space="preserve">19-20 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245C9A" w:rsidRPr="00F9202A" w:rsidRDefault="00245C9A" w:rsidP="00245C9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F9202A">
              <w:rPr>
                <w:rFonts w:ascii="Times New Roman" w:eastAsia="Times New Roman" w:hAnsi="Times New Roman"/>
              </w:rPr>
              <w:t xml:space="preserve">Выжигание и роспись по дереву. 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45C9A" w:rsidRPr="00F9202A" w:rsidRDefault="00245C9A" w:rsidP="00245C9A">
            <w:pPr>
              <w:shd w:val="clear" w:color="auto" w:fill="FFFFFF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  <w:spacing w:val="-1"/>
              </w:rPr>
              <w:t>Способы соединения</w:t>
            </w:r>
            <w:r w:rsidRPr="00F9202A">
              <w:rPr>
                <w:rFonts w:ascii="Times New Roman" w:hAnsi="Times New Roman"/>
              </w:rPr>
              <w:t xml:space="preserve"> </w:t>
            </w:r>
            <w:r w:rsidRPr="00F9202A">
              <w:rPr>
                <w:rFonts w:ascii="Times New Roman" w:hAnsi="Times New Roman"/>
                <w:spacing w:val="-1"/>
              </w:rPr>
              <w:t xml:space="preserve">деталей из древесины. </w:t>
            </w:r>
            <w:r w:rsidRPr="00F9202A">
              <w:rPr>
                <w:rFonts w:ascii="Times New Roman" w:hAnsi="Times New Roman"/>
                <w:spacing w:val="-4"/>
              </w:rPr>
              <w:t xml:space="preserve">Виды гвоздей, шурупов и саморезов. </w:t>
            </w:r>
            <w:r w:rsidRPr="00F9202A">
              <w:rPr>
                <w:rFonts w:ascii="Times New Roman" w:hAnsi="Times New Roman"/>
                <w:spacing w:val="-1"/>
              </w:rPr>
              <w:t xml:space="preserve">Инструменты для соединения деталей гвоздями, шурупами и саморезами. </w:t>
            </w:r>
            <w:r w:rsidRPr="00F9202A">
              <w:rPr>
                <w:rFonts w:ascii="Times New Roman" w:hAnsi="Times New Roman"/>
                <w:spacing w:val="-2"/>
              </w:rPr>
              <w:t>Последовательность</w:t>
            </w:r>
            <w:r w:rsidRPr="00F9202A">
              <w:rPr>
                <w:rFonts w:ascii="Times New Roman" w:hAnsi="Times New Roman"/>
                <w:spacing w:val="-1"/>
              </w:rPr>
              <w:t xml:space="preserve"> соединения деталей. Правила </w:t>
            </w:r>
            <w:r w:rsidRPr="00F9202A">
              <w:rPr>
                <w:rFonts w:ascii="Times New Roman" w:hAnsi="Times New Roman"/>
              </w:rPr>
              <w:t>безопасной работы. Профессии, связанные с обработкой и сборкой деталей из древесины на деревообрабатывающих и мебельных предприятиях</w:t>
            </w:r>
          </w:p>
          <w:p w:rsidR="00245C9A" w:rsidRPr="00F9202A" w:rsidRDefault="00245C9A" w:rsidP="00245C9A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3218" w:type="dxa"/>
          </w:tcPr>
          <w:p w:rsidR="00245C9A" w:rsidRPr="00F9202A" w:rsidRDefault="00245C9A" w:rsidP="00245C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Знать</w:t>
            </w:r>
            <w:r w:rsidRPr="00F9202A">
              <w:rPr>
                <w:rFonts w:ascii="Times New Roman" w:hAnsi="Times New Roman"/>
                <w:spacing w:val="-1"/>
              </w:rPr>
              <w:t xml:space="preserve"> типы и виды декоративной обработки древесины. </w:t>
            </w:r>
          </w:p>
          <w:p w:rsidR="00245C9A" w:rsidRPr="00B074C0" w:rsidRDefault="00245C9A" w:rsidP="00245C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 w:rsidRPr="00D06498">
              <w:rPr>
                <w:rFonts w:ascii="Times New Roman" w:hAnsi="Times New Roman"/>
                <w:spacing w:val="-1"/>
              </w:rPr>
              <w:t>Уметь</w:t>
            </w:r>
            <w:r w:rsidRPr="00F9202A">
              <w:rPr>
                <w:rFonts w:ascii="Times New Roman" w:hAnsi="Times New Roman"/>
                <w:spacing w:val="-1"/>
              </w:rPr>
              <w:t xml:space="preserve"> выбирать и применять, согласно проекту, декоративную отделку с помощью красок, выжигания.</w:t>
            </w:r>
          </w:p>
        </w:tc>
        <w:tc>
          <w:tcPr>
            <w:tcW w:w="2693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AB5AAC">
              <w:rPr>
                <w:rFonts w:ascii="Times New Roman" w:hAnsi="Times New Roman"/>
              </w:rPr>
              <w:t>Поиск и выделение необходимой информации; выделять существенную информацию из разных источников, умение принимать, сохранять цели и следовать им в учебной деятельности, умение выражать свои мысли в соответствии с задачами и условиями коммуникации.</w:t>
            </w:r>
          </w:p>
        </w:tc>
        <w:tc>
          <w:tcPr>
            <w:tcW w:w="851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F9202A" w:rsidTr="00245C9A">
        <w:tblPrEx>
          <w:jc w:val="left"/>
        </w:tblPrEx>
        <w:trPr>
          <w:trHeight w:val="737"/>
        </w:trPr>
        <w:tc>
          <w:tcPr>
            <w:tcW w:w="562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21-22</w:t>
            </w:r>
          </w:p>
        </w:tc>
        <w:tc>
          <w:tcPr>
            <w:tcW w:w="3284" w:type="dxa"/>
          </w:tcPr>
          <w:p w:rsidR="00245C9A" w:rsidRPr="00C54386" w:rsidRDefault="00245C9A" w:rsidP="00245C9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C54386">
              <w:rPr>
                <w:rFonts w:ascii="Times New Roman" w:eastAsia="Times New Roman" w:hAnsi="Times New Roman"/>
              </w:rPr>
              <w:t>Лакирование и окрашивание изделий.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45C9A" w:rsidRPr="00F9202A" w:rsidRDefault="00245C9A" w:rsidP="00245C9A">
            <w:pPr>
              <w:shd w:val="clear" w:color="auto" w:fill="FFFFFF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 xml:space="preserve">Соединение деталей из древесины клеем. Виды клея для соединения деталей из древесины. Последовательность соединения деталей с помощью клея. </w:t>
            </w:r>
            <w:r w:rsidRPr="00F9202A">
              <w:rPr>
                <w:rFonts w:ascii="Times New Roman" w:hAnsi="Times New Roman"/>
                <w:spacing w:val="-1"/>
              </w:rPr>
              <w:t xml:space="preserve">Правила </w:t>
            </w:r>
            <w:r w:rsidRPr="00F9202A">
              <w:rPr>
                <w:rFonts w:ascii="Times New Roman" w:hAnsi="Times New Roman"/>
              </w:rPr>
              <w:t>безопасной работы</w:t>
            </w:r>
          </w:p>
          <w:p w:rsidR="00245C9A" w:rsidRPr="00F9202A" w:rsidRDefault="00245C9A" w:rsidP="00245C9A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3218" w:type="dxa"/>
          </w:tcPr>
          <w:p w:rsidR="00245C9A" w:rsidRPr="00F9202A" w:rsidRDefault="00245C9A" w:rsidP="00245C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 w:rsidRPr="00B074C0">
              <w:rPr>
                <w:rFonts w:ascii="Times New Roman" w:hAnsi="Times New Roman"/>
                <w:spacing w:val="-1"/>
              </w:rPr>
              <w:lastRenderedPageBreak/>
              <w:t>Знать</w:t>
            </w:r>
            <w:r w:rsidRPr="00F9202A">
              <w:rPr>
                <w:rFonts w:ascii="Times New Roman" w:hAnsi="Times New Roman"/>
                <w:spacing w:val="-1"/>
              </w:rPr>
              <w:t xml:space="preserve"> назна</w:t>
            </w:r>
            <w:r w:rsidRPr="00F9202A">
              <w:rPr>
                <w:rFonts w:ascii="Times New Roman" w:hAnsi="Times New Roman"/>
                <w:spacing w:val="-1"/>
              </w:rPr>
              <w:softHyphen/>
              <w:t xml:space="preserve">чение </w:t>
            </w:r>
            <w:r w:rsidRPr="00F9202A">
              <w:rPr>
                <w:rFonts w:ascii="Times New Roman" w:hAnsi="Times New Roman"/>
                <w:b/>
                <w:bCs/>
                <w:spacing w:val="-1"/>
              </w:rPr>
              <w:t xml:space="preserve">и </w:t>
            </w:r>
            <w:r w:rsidRPr="00F9202A">
              <w:rPr>
                <w:rFonts w:ascii="Times New Roman" w:hAnsi="Times New Roman"/>
                <w:spacing w:val="-1"/>
              </w:rPr>
              <w:t>виды защитной отделки изделий из дре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весины; декоративная отделка; виды красок и лаков.</w:t>
            </w:r>
          </w:p>
          <w:p w:rsidR="00245C9A" w:rsidRPr="00F9202A" w:rsidRDefault="00245C9A" w:rsidP="00245C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 w:rsidRPr="00B074C0">
              <w:rPr>
                <w:rFonts w:ascii="Times New Roman" w:hAnsi="Times New Roman"/>
                <w:spacing w:val="-1"/>
              </w:rPr>
              <w:t>Уметь</w:t>
            </w:r>
            <w:r w:rsidRPr="00F9202A">
              <w:rPr>
                <w:rFonts w:ascii="Times New Roman" w:hAnsi="Times New Roman"/>
                <w:spacing w:val="-1"/>
              </w:rPr>
              <w:t xml:space="preserve"> применять знания и навыки при отделке древесины.</w:t>
            </w:r>
          </w:p>
          <w:p w:rsidR="00245C9A" w:rsidRPr="00F9202A" w:rsidRDefault="00245C9A" w:rsidP="00245C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B66BC9">
              <w:rPr>
                <w:rFonts w:ascii="Times New Roman" w:hAnsi="Times New Roman"/>
              </w:rPr>
              <w:t>Умение самостоятельно выделять и формулировать проблему, ставить познавательную цель,</w:t>
            </w:r>
            <w:r>
              <w:t xml:space="preserve"> </w:t>
            </w:r>
            <w:r w:rsidRPr="00B66BC9">
              <w:rPr>
                <w:rFonts w:ascii="Times New Roman" w:hAnsi="Times New Roman"/>
              </w:rPr>
              <w:t xml:space="preserve">составлять план работы, планировать и проводить </w:t>
            </w:r>
            <w:r w:rsidRPr="00B66BC9">
              <w:rPr>
                <w:rFonts w:ascii="Times New Roman" w:hAnsi="Times New Roman"/>
              </w:rPr>
              <w:lastRenderedPageBreak/>
              <w:t>исследования для нахождения необходимой информации, умение истолковывать прочитанн</w:t>
            </w:r>
            <w:r>
              <w:rPr>
                <w:rFonts w:ascii="Times New Roman" w:hAnsi="Times New Roman"/>
              </w:rPr>
              <w:t>ое и формулировать свою позицию.</w:t>
            </w:r>
          </w:p>
        </w:tc>
        <w:tc>
          <w:tcPr>
            <w:tcW w:w="851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F9202A" w:rsidTr="00245C9A">
        <w:tblPrEx>
          <w:jc w:val="left"/>
        </w:tblPrEx>
        <w:trPr>
          <w:trHeight w:val="737"/>
        </w:trPr>
        <w:tc>
          <w:tcPr>
            <w:tcW w:w="562" w:type="dxa"/>
          </w:tcPr>
          <w:p w:rsidR="00245C9A" w:rsidRPr="00F9202A" w:rsidRDefault="00245C9A" w:rsidP="00245C9A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lastRenderedPageBreak/>
              <w:t>23-24</w:t>
            </w:r>
          </w:p>
        </w:tc>
        <w:tc>
          <w:tcPr>
            <w:tcW w:w="328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Окончательная отделка и оценка изделия</w:t>
            </w:r>
          </w:p>
        </w:tc>
        <w:tc>
          <w:tcPr>
            <w:tcW w:w="827" w:type="dxa"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45C9A" w:rsidRDefault="00245C9A" w:rsidP="00245C9A">
            <w:pPr>
              <w:shd w:val="clear" w:color="auto" w:fill="FFFFFF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  <w:spacing w:val="-2"/>
              </w:rPr>
              <w:t xml:space="preserve">Зачистка поверхностей деталей из древесины. Технология зачистки деталей. </w:t>
            </w:r>
            <w:r w:rsidRPr="00F9202A">
              <w:rPr>
                <w:rFonts w:ascii="Times New Roman" w:hAnsi="Times New Roman"/>
              </w:rPr>
              <w:t xml:space="preserve">Отделка изделий из древесины тонированием и лакированием.  </w:t>
            </w:r>
            <w:r w:rsidRPr="00F9202A">
              <w:rPr>
                <w:rFonts w:ascii="Times New Roman" w:hAnsi="Times New Roman"/>
                <w:spacing w:val="-2"/>
              </w:rPr>
              <w:t>Технологии отделки изделия</w:t>
            </w:r>
            <w:r w:rsidRPr="00F9202A">
              <w:rPr>
                <w:rFonts w:ascii="Times New Roman" w:hAnsi="Times New Roman"/>
              </w:rPr>
              <w:t xml:space="preserve"> древесины тонированием и лакированием.</w:t>
            </w:r>
            <w:r w:rsidRPr="00F9202A">
              <w:rPr>
                <w:rFonts w:ascii="Times New Roman" w:hAnsi="Times New Roman"/>
                <w:spacing w:val="-2"/>
              </w:rPr>
              <w:t xml:space="preserve"> </w:t>
            </w:r>
            <w:r w:rsidRPr="00F9202A">
              <w:rPr>
                <w:rFonts w:ascii="Times New Roman" w:hAnsi="Times New Roman"/>
              </w:rPr>
              <w:t>Различные инструменты и</w:t>
            </w:r>
            <w:r w:rsidRPr="00F9202A">
              <w:rPr>
                <w:rFonts w:ascii="Times New Roman" w:hAnsi="Times New Roman"/>
                <w:spacing w:val="-2"/>
              </w:rPr>
              <w:t xml:space="preserve"> приспособления </w:t>
            </w:r>
            <w:r w:rsidRPr="00F9202A">
              <w:rPr>
                <w:rFonts w:ascii="Times New Roman" w:hAnsi="Times New Roman"/>
              </w:rPr>
              <w:t xml:space="preserve">для зачистки и отделки </w:t>
            </w:r>
            <w:r w:rsidRPr="00F9202A">
              <w:rPr>
                <w:rFonts w:ascii="Times New Roman" w:hAnsi="Times New Roman"/>
                <w:spacing w:val="-2"/>
              </w:rPr>
              <w:t>деревянных</w:t>
            </w:r>
            <w:r w:rsidRPr="00F9202A">
              <w:rPr>
                <w:rFonts w:ascii="Times New Roman" w:hAnsi="Times New Roman"/>
              </w:rPr>
              <w:t xml:space="preserve"> изделий.</w:t>
            </w:r>
            <w:r w:rsidRPr="00F9202A">
              <w:rPr>
                <w:rFonts w:ascii="Times New Roman" w:hAnsi="Times New Roman"/>
                <w:spacing w:val="-2"/>
              </w:rPr>
              <w:t xml:space="preserve"> Правила безопасной работы при обработке древесины. </w:t>
            </w:r>
          </w:p>
          <w:p w:rsidR="00245C9A" w:rsidRDefault="00245C9A" w:rsidP="00245C9A">
            <w:pPr>
              <w:shd w:val="clear" w:color="auto" w:fill="FFFFFF"/>
              <w:rPr>
                <w:rFonts w:ascii="Times New Roman" w:hAnsi="Times New Roman"/>
                <w:spacing w:val="-2"/>
              </w:rPr>
            </w:pPr>
          </w:p>
          <w:p w:rsidR="00245C9A" w:rsidRPr="00F9202A" w:rsidRDefault="00245C9A" w:rsidP="00245C9A">
            <w:pPr>
              <w:shd w:val="clear" w:color="auto" w:fill="FFFFFF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3218" w:type="dxa"/>
          </w:tcPr>
          <w:p w:rsidR="00245C9A" w:rsidRPr="00F9202A" w:rsidRDefault="00245C9A" w:rsidP="00245C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074C0">
              <w:rPr>
                <w:rFonts w:ascii="Times New Roman" w:hAnsi="Times New Roman"/>
                <w:spacing w:val="-1"/>
              </w:rPr>
              <w:t>Знать</w:t>
            </w:r>
            <w:r w:rsidRPr="00F9202A"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 xml:space="preserve">технологические </w:t>
            </w:r>
            <w:r w:rsidRPr="00F9202A">
              <w:rPr>
                <w:rFonts w:ascii="Times New Roman" w:hAnsi="Times New Roman"/>
                <w:spacing w:val="-1"/>
              </w:rPr>
              <w:t>этапы изготовления изделия.</w:t>
            </w:r>
            <w:r w:rsidRPr="00F9202A">
              <w:rPr>
                <w:rFonts w:ascii="Times New Roman" w:hAnsi="Times New Roman"/>
                <w:spacing w:val="-1"/>
              </w:rPr>
              <w:br/>
            </w:r>
            <w:r w:rsidRPr="00B074C0">
              <w:rPr>
                <w:rFonts w:ascii="Times New Roman" w:hAnsi="Times New Roman"/>
                <w:spacing w:val="-1"/>
              </w:rPr>
              <w:t>Уметь</w:t>
            </w:r>
            <w:r w:rsidRPr="00F9202A">
              <w:rPr>
                <w:rFonts w:ascii="Times New Roman" w:hAnsi="Times New Roman"/>
                <w:spacing w:val="-1"/>
              </w:rPr>
              <w:t xml:space="preserve"> объективно и всесторонне оценивать изделие.</w:t>
            </w:r>
          </w:p>
        </w:tc>
        <w:tc>
          <w:tcPr>
            <w:tcW w:w="2693" w:type="dxa"/>
          </w:tcPr>
          <w:p w:rsidR="00245C9A" w:rsidRPr="00F903FB" w:rsidRDefault="00245C9A" w:rsidP="00245C9A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t xml:space="preserve">Умение самостоятельно </w:t>
            </w:r>
            <w:r>
              <w:rPr>
                <w:rFonts w:ascii="Times New Roman" w:hAnsi="Times New Roman"/>
              </w:rPr>
              <w:t xml:space="preserve">выполнять познавательную деятельность, </w:t>
            </w:r>
            <w:r w:rsidRPr="00F903FB">
              <w:rPr>
                <w:rFonts w:ascii="Times New Roman" w:hAnsi="Times New Roman"/>
              </w:rPr>
              <w:t xml:space="preserve">выделять проблему </w:t>
            </w:r>
            <w:r>
              <w:rPr>
                <w:rFonts w:ascii="Times New Roman" w:hAnsi="Times New Roman"/>
              </w:rPr>
              <w:t xml:space="preserve">и </w:t>
            </w:r>
            <w:r w:rsidRPr="00F903FB">
              <w:rPr>
                <w:rFonts w:ascii="Times New Roman" w:hAnsi="Times New Roman"/>
              </w:rPr>
              <w:t xml:space="preserve">формулировать цель, </w:t>
            </w:r>
          </w:p>
          <w:p w:rsidR="00245C9A" w:rsidRDefault="00245C9A" w:rsidP="00245C9A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t>В сотрудничестве 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</w:t>
            </w:r>
            <w:r>
              <w:rPr>
                <w:rFonts w:ascii="Times New Roman" w:hAnsi="Times New Roman"/>
              </w:rPr>
              <w:t>.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F9202A" w:rsidTr="00245C9A">
        <w:tblPrEx>
          <w:jc w:val="left"/>
        </w:tblPrEx>
        <w:trPr>
          <w:trHeight w:val="362"/>
        </w:trPr>
        <w:tc>
          <w:tcPr>
            <w:tcW w:w="15388" w:type="dxa"/>
            <w:gridSpan w:val="8"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  <w:b/>
                <w:bCs/>
              </w:rPr>
              <w:t>Технологии изготовления изделий из сортового проката (22 часа)</w:t>
            </w:r>
          </w:p>
        </w:tc>
      </w:tr>
      <w:tr w:rsidR="00245C9A" w:rsidRPr="00F9202A" w:rsidTr="00245C9A">
        <w:tblPrEx>
          <w:jc w:val="left"/>
        </w:tblPrEx>
        <w:trPr>
          <w:trHeight w:val="737"/>
        </w:trPr>
        <w:tc>
          <w:tcPr>
            <w:tcW w:w="562" w:type="dxa"/>
          </w:tcPr>
          <w:p w:rsidR="00245C9A" w:rsidRPr="00F9202A" w:rsidRDefault="00245C9A" w:rsidP="00245C9A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25-26</w:t>
            </w:r>
          </w:p>
        </w:tc>
        <w:tc>
          <w:tcPr>
            <w:tcW w:w="328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Металлы и сплавы, ос</w:t>
            </w:r>
            <w:r w:rsidRPr="00F9202A">
              <w:rPr>
                <w:rFonts w:ascii="Times New Roman" w:hAnsi="Times New Roman"/>
              </w:rPr>
              <w:softHyphen/>
              <w:t>новные техно</w:t>
            </w:r>
            <w:r w:rsidRPr="00F9202A">
              <w:rPr>
                <w:rFonts w:ascii="Times New Roman" w:hAnsi="Times New Roman"/>
              </w:rPr>
              <w:softHyphen/>
              <w:t>логические</w:t>
            </w:r>
            <w:r>
              <w:rPr>
                <w:rFonts w:ascii="Times New Roman" w:hAnsi="Times New Roman"/>
              </w:rPr>
              <w:t xml:space="preserve"> свойства</w:t>
            </w:r>
          </w:p>
        </w:tc>
        <w:tc>
          <w:tcPr>
            <w:tcW w:w="827" w:type="dxa"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45C9A" w:rsidRPr="00F9202A" w:rsidRDefault="00245C9A" w:rsidP="00245C9A">
            <w:pPr>
              <w:shd w:val="clear" w:color="auto" w:fill="FFFFFF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  <w:spacing w:val="-2"/>
              </w:rPr>
              <w:t>Технология обработки металла с элементами машиноведения. Основ</w:t>
            </w:r>
            <w:r w:rsidRPr="00F9202A">
              <w:rPr>
                <w:rFonts w:ascii="Times New Roman" w:hAnsi="Times New Roman"/>
                <w:spacing w:val="-2"/>
              </w:rPr>
              <w:softHyphen/>
              <w:t>ные технологические свойства металлов и сплавов. Черные ме</w:t>
            </w:r>
            <w:r w:rsidRPr="00F9202A">
              <w:rPr>
                <w:rFonts w:ascii="Times New Roman" w:hAnsi="Times New Roman"/>
                <w:spacing w:val="-2"/>
              </w:rPr>
              <w:softHyphen/>
              <w:t xml:space="preserve">таллы. Цветные </w:t>
            </w:r>
            <w:r w:rsidRPr="00F9202A">
              <w:rPr>
                <w:rFonts w:ascii="Times New Roman" w:hAnsi="Times New Roman"/>
                <w:spacing w:val="-2"/>
              </w:rPr>
              <w:lastRenderedPageBreak/>
              <w:t>метал</w:t>
            </w:r>
            <w:r w:rsidRPr="00F9202A">
              <w:rPr>
                <w:rFonts w:ascii="Times New Roman" w:hAnsi="Times New Roman"/>
                <w:spacing w:val="-2"/>
              </w:rPr>
              <w:softHyphen/>
              <w:t xml:space="preserve">лы. </w:t>
            </w:r>
          </w:p>
          <w:p w:rsidR="00245C9A" w:rsidRPr="00F9202A" w:rsidRDefault="00245C9A" w:rsidP="00245C9A">
            <w:pPr>
              <w:shd w:val="clear" w:color="auto" w:fill="FFFFFF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  <w:spacing w:val="-2"/>
              </w:rPr>
              <w:t>Влияние тех</w:t>
            </w:r>
            <w:r w:rsidRPr="00F9202A">
              <w:rPr>
                <w:rFonts w:ascii="Times New Roman" w:hAnsi="Times New Roman"/>
                <w:spacing w:val="-2"/>
              </w:rPr>
              <w:softHyphen/>
              <w:t>нологий обработки материалов на окружаю</w:t>
            </w:r>
            <w:r w:rsidRPr="00F9202A">
              <w:rPr>
                <w:rFonts w:ascii="Times New Roman" w:hAnsi="Times New Roman"/>
                <w:spacing w:val="-2"/>
              </w:rPr>
              <w:softHyphen/>
              <w:t>щую среду и здоровье человека. Правила пове</w:t>
            </w:r>
            <w:r w:rsidRPr="00F9202A">
              <w:rPr>
                <w:rFonts w:ascii="Times New Roman" w:hAnsi="Times New Roman"/>
                <w:spacing w:val="-2"/>
              </w:rPr>
              <w:softHyphen/>
              <w:t>дения в слесарной мас</w:t>
            </w:r>
            <w:r w:rsidRPr="00F9202A">
              <w:rPr>
                <w:rFonts w:ascii="Times New Roman" w:hAnsi="Times New Roman"/>
                <w:spacing w:val="-2"/>
              </w:rPr>
              <w:softHyphen/>
              <w:t>терской.</w:t>
            </w:r>
          </w:p>
          <w:p w:rsidR="00245C9A" w:rsidRPr="00F9202A" w:rsidRDefault="00245C9A" w:rsidP="00245C9A">
            <w:pPr>
              <w:ind w:right="34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3218" w:type="dxa"/>
          </w:tcPr>
          <w:p w:rsidR="00245C9A" w:rsidRPr="00F9202A" w:rsidRDefault="00245C9A" w:rsidP="00245C9A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bCs/>
                <w:iCs/>
                <w:spacing w:val="-1"/>
              </w:rPr>
              <w:lastRenderedPageBreak/>
              <w:t>Знать</w:t>
            </w:r>
            <w:r w:rsidRPr="00F9202A">
              <w:rPr>
                <w:rFonts w:ascii="Times New Roman" w:hAnsi="Times New Roman"/>
                <w:b/>
                <w:bCs/>
                <w:i/>
                <w:iCs/>
                <w:spacing w:val="-1"/>
              </w:rPr>
              <w:t xml:space="preserve"> </w:t>
            </w:r>
            <w:r w:rsidRPr="00F9202A">
              <w:rPr>
                <w:rFonts w:ascii="Times New Roman" w:hAnsi="Times New Roman"/>
                <w:spacing w:val="-1"/>
              </w:rPr>
              <w:t>общие сведе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ния о металлургиче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ской промышленности; влияние технологий производства и обра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ботки металлов на ок</w:t>
            </w:r>
            <w:r w:rsidRPr="00F9202A">
              <w:rPr>
                <w:rFonts w:ascii="Times New Roman" w:hAnsi="Times New Roman"/>
                <w:spacing w:val="-1"/>
              </w:rPr>
              <w:softHyphen/>
            </w:r>
            <w:r w:rsidRPr="00F9202A">
              <w:rPr>
                <w:rFonts w:ascii="Times New Roman" w:hAnsi="Times New Roman"/>
                <w:spacing w:val="-1"/>
              </w:rPr>
              <w:lastRenderedPageBreak/>
              <w:t>ружающую среду. Правила поведения в слесарной мастерской.</w:t>
            </w:r>
          </w:p>
          <w:p w:rsidR="00245C9A" w:rsidRPr="00F9202A" w:rsidRDefault="00245C9A" w:rsidP="00245C9A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  <w:r w:rsidRPr="00B074C0">
              <w:rPr>
                <w:rFonts w:ascii="Times New Roman" w:hAnsi="Times New Roman"/>
                <w:iCs/>
                <w:spacing w:val="-1"/>
              </w:rPr>
              <w:t>Уметь</w:t>
            </w:r>
            <w:r w:rsidRPr="00F9202A">
              <w:rPr>
                <w:rFonts w:ascii="Times New Roman" w:hAnsi="Times New Roman"/>
                <w:i/>
                <w:iCs/>
                <w:spacing w:val="-1"/>
              </w:rPr>
              <w:t xml:space="preserve"> </w:t>
            </w:r>
            <w:r w:rsidRPr="00F9202A">
              <w:rPr>
                <w:rFonts w:ascii="Times New Roman" w:hAnsi="Times New Roman"/>
                <w:spacing w:val="-1"/>
              </w:rPr>
              <w:t>распознавать металлы и сплавы по внешнему виду и свой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ствам.</w:t>
            </w:r>
          </w:p>
        </w:tc>
        <w:tc>
          <w:tcPr>
            <w:tcW w:w="2693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Уметь</w:t>
            </w:r>
            <w:r w:rsidRPr="003C1924">
              <w:rPr>
                <w:rFonts w:ascii="Times New Roman" w:hAnsi="Times New Roman"/>
              </w:rPr>
              <w:t xml:space="preserve"> самостоятельно выделять и формулировать проблему, ставить познавательную цель,</w:t>
            </w:r>
            <w:r>
              <w:t xml:space="preserve"> </w:t>
            </w:r>
            <w:r w:rsidRPr="003C1924">
              <w:rPr>
                <w:rFonts w:ascii="Times New Roman" w:hAnsi="Times New Roman"/>
              </w:rPr>
              <w:t xml:space="preserve">планировать и </w:t>
            </w:r>
            <w:r w:rsidRPr="003C1924">
              <w:rPr>
                <w:rFonts w:ascii="Times New Roman" w:hAnsi="Times New Roman"/>
              </w:rPr>
              <w:lastRenderedPageBreak/>
              <w:t>проводить исследования для на</w:t>
            </w:r>
            <w:r>
              <w:rPr>
                <w:rFonts w:ascii="Times New Roman" w:hAnsi="Times New Roman"/>
              </w:rPr>
              <w:t xml:space="preserve">хождения необходимой информации, </w:t>
            </w:r>
            <w:r w:rsidRPr="003C1924">
              <w:rPr>
                <w:rFonts w:ascii="Times New Roman" w:hAnsi="Times New Roman"/>
              </w:rPr>
              <w:t>участвовать в коллективном обсуждении проблем.</w:t>
            </w:r>
          </w:p>
        </w:tc>
        <w:tc>
          <w:tcPr>
            <w:tcW w:w="851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F9202A" w:rsidTr="00245C9A">
        <w:tblPrEx>
          <w:jc w:val="left"/>
        </w:tblPrEx>
        <w:trPr>
          <w:trHeight w:val="737"/>
        </w:trPr>
        <w:tc>
          <w:tcPr>
            <w:tcW w:w="562" w:type="dxa"/>
          </w:tcPr>
          <w:p w:rsidR="00245C9A" w:rsidRPr="00F9202A" w:rsidRDefault="00245C9A" w:rsidP="00245C9A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lastRenderedPageBreak/>
              <w:t>27-28</w:t>
            </w:r>
          </w:p>
        </w:tc>
        <w:tc>
          <w:tcPr>
            <w:tcW w:w="328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Представления о геометриче</w:t>
            </w:r>
            <w:r w:rsidRPr="00F9202A">
              <w:rPr>
                <w:rFonts w:ascii="Times New Roman" w:hAnsi="Times New Roman"/>
              </w:rPr>
              <w:softHyphen/>
              <w:t>ской форме детали и спо</w:t>
            </w:r>
            <w:r w:rsidRPr="00F9202A">
              <w:rPr>
                <w:rFonts w:ascii="Times New Roman" w:hAnsi="Times New Roman"/>
              </w:rPr>
              <w:softHyphen/>
              <w:t>собах ее полу</w:t>
            </w:r>
            <w:r w:rsidRPr="00F9202A">
              <w:rPr>
                <w:rFonts w:ascii="Times New Roman" w:hAnsi="Times New Roman"/>
              </w:rPr>
              <w:softHyphen/>
              <w:t>чения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45C9A" w:rsidRPr="00F9202A" w:rsidRDefault="00245C9A" w:rsidP="00245C9A">
            <w:pPr>
              <w:ind w:right="34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  <w:spacing w:val="-2"/>
              </w:rPr>
              <w:t>Графическое изображе</w:t>
            </w:r>
            <w:r w:rsidRPr="00F9202A">
              <w:rPr>
                <w:rFonts w:ascii="Times New Roman" w:hAnsi="Times New Roman"/>
                <w:spacing w:val="-2"/>
              </w:rPr>
              <w:softHyphen/>
              <w:t>ние объемных деталей. Конструктивные элемен</w:t>
            </w:r>
            <w:r w:rsidRPr="00F9202A">
              <w:rPr>
                <w:rFonts w:ascii="Times New Roman" w:hAnsi="Times New Roman"/>
                <w:spacing w:val="-2"/>
              </w:rPr>
              <w:softHyphen/>
              <w:t>ты деталей и их графи</w:t>
            </w:r>
            <w:r w:rsidRPr="00F9202A">
              <w:rPr>
                <w:rFonts w:ascii="Times New Roman" w:hAnsi="Times New Roman"/>
                <w:spacing w:val="-2"/>
              </w:rPr>
              <w:softHyphen/>
              <w:t>ческ</w:t>
            </w:r>
            <w:r>
              <w:rPr>
                <w:rFonts w:ascii="Times New Roman" w:hAnsi="Times New Roman"/>
                <w:spacing w:val="-2"/>
              </w:rPr>
              <w:t>ое изображение: отверстия, пазы</w:t>
            </w:r>
            <w:r w:rsidRPr="00F9202A">
              <w:rPr>
                <w:rFonts w:ascii="Times New Roman" w:hAnsi="Times New Roman"/>
                <w:spacing w:val="-2"/>
              </w:rPr>
              <w:t>, фаски. Основные сведе</w:t>
            </w:r>
            <w:r w:rsidRPr="00F9202A">
              <w:rPr>
                <w:rFonts w:ascii="Times New Roman" w:hAnsi="Times New Roman"/>
                <w:spacing w:val="-2"/>
              </w:rPr>
              <w:softHyphen/>
              <w:t xml:space="preserve">ния о видах проекций деталей на чертежах. </w:t>
            </w:r>
          </w:p>
          <w:p w:rsidR="00245C9A" w:rsidRPr="00F9202A" w:rsidRDefault="00245C9A" w:rsidP="00245C9A">
            <w:pPr>
              <w:ind w:right="34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3218" w:type="dxa"/>
          </w:tcPr>
          <w:p w:rsidR="00245C9A" w:rsidRPr="00F9202A" w:rsidRDefault="00245C9A" w:rsidP="00245C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iCs/>
                <w:spacing w:val="-1"/>
              </w:rPr>
              <w:t>Знать</w:t>
            </w:r>
            <w:r w:rsidRPr="00F9202A">
              <w:rPr>
                <w:rFonts w:ascii="Times New Roman" w:hAnsi="Times New Roman"/>
                <w:i/>
                <w:iCs/>
                <w:spacing w:val="-1"/>
              </w:rPr>
              <w:t xml:space="preserve"> </w:t>
            </w:r>
            <w:r w:rsidRPr="00F9202A">
              <w:rPr>
                <w:rFonts w:ascii="Times New Roman" w:hAnsi="Times New Roman"/>
                <w:spacing w:val="-1"/>
              </w:rPr>
              <w:t>виды изделий из сортового металли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ческого проката; спо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собы получения сорто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вого проката; графиче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ское изображение дета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лей из сортового про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ката; область его при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менения.</w:t>
            </w:r>
          </w:p>
          <w:p w:rsidR="00245C9A" w:rsidRDefault="00245C9A" w:rsidP="00245C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Уметь</w:t>
            </w:r>
            <w:r w:rsidRPr="00F9202A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hAnsi="Times New Roman"/>
                <w:color w:val="000000"/>
              </w:rPr>
              <w:t>читать чертежи деталей из сортового проката, сборочные чертежи изделий с ис</w:t>
            </w:r>
            <w:r w:rsidRPr="00F9202A">
              <w:rPr>
                <w:rFonts w:ascii="Times New Roman" w:hAnsi="Times New Roman"/>
                <w:color w:val="000000"/>
              </w:rPr>
              <w:softHyphen/>
              <w:t>пользованием сортово</w:t>
            </w:r>
            <w:r w:rsidRPr="00F9202A">
              <w:rPr>
                <w:rFonts w:ascii="Times New Roman" w:hAnsi="Times New Roman"/>
                <w:color w:val="000000"/>
              </w:rPr>
              <w:softHyphen/>
              <w:t>го проката.</w:t>
            </w:r>
          </w:p>
          <w:p w:rsidR="00245C9A" w:rsidRPr="00F9202A" w:rsidRDefault="00245C9A" w:rsidP="00245C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3C1924">
              <w:rPr>
                <w:rFonts w:ascii="Times New Roman" w:hAnsi="Times New Roman"/>
              </w:rPr>
              <w:t>Поиск и выделение необходимой информации;</w:t>
            </w:r>
            <w:r>
              <w:t xml:space="preserve"> </w:t>
            </w:r>
            <w:r>
              <w:rPr>
                <w:rFonts w:ascii="Times New Roman" w:hAnsi="Times New Roman"/>
              </w:rPr>
              <w:t>у</w:t>
            </w:r>
            <w:r w:rsidRPr="003C1924">
              <w:rPr>
                <w:rFonts w:ascii="Times New Roman" w:hAnsi="Times New Roman"/>
              </w:rPr>
              <w:t>мение адекватно воспринимать оценки и отметки;</w:t>
            </w:r>
            <w:r>
              <w:t xml:space="preserve"> </w:t>
            </w:r>
            <w:r w:rsidRPr="003C1924">
              <w:rPr>
                <w:rFonts w:ascii="Times New Roman" w:hAnsi="Times New Roman"/>
              </w:rPr>
              <w:t>умение выражать свои мысли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F9202A" w:rsidTr="00245C9A">
        <w:tblPrEx>
          <w:jc w:val="left"/>
        </w:tblPrEx>
        <w:trPr>
          <w:trHeight w:val="983"/>
        </w:trPr>
        <w:tc>
          <w:tcPr>
            <w:tcW w:w="562" w:type="dxa"/>
          </w:tcPr>
          <w:p w:rsidR="00245C9A" w:rsidRPr="00F9202A" w:rsidRDefault="00245C9A" w:rsidP="00245C9A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29-30</w:t>
            </w:r>
          </w:p>
        </w:tc>
        <w:tc>
          <w:tcPr>
            <w:tcW w:w="328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Назначение ручных инст</w:t>
            </w:r>
            <w:r w:rsidRPr="00F9202A">
              <w:rPr>
                <w:rFonts w:ascii="Times New Roman" w:hAnsi="Times New Roman"/>
              </w:rPr>
              <w:softHyphen/>
              <w:t>рументов и приспособ</w:t>
            </w:r>
            <w:r w:rsidRPr="00F9202A">
              <w:rPr>
                <w:rFonts w:ascii="Times New Roman" w:hAnsi="Times New Roman"/>
              </w:rPr>
              <w:softHyphen/>
              <w:t>лений для из</w:t>
            </w:r>
            <w:r w:rsidRPr="00F9202A">
              <w:rPr>
                <w:rFonts w:ascii="Times New Roman" w:hAnsi="Times New Roman"/>
              </w:rPr>
              <w:softHyphen/>
              <w:t>готовления де</w:t>
            </w:r>
            <w:r w:rsidRPr="00F9202A">
              <w:rPr>
                <w:rFonts w:ascii="Times New Roman" w:hAnsi="Times New Roman"/>
              </w:rPr>
              <w:softHyphen/>
              <w:t>талей и изде</w:t>
            </w:r>
            <w:r w:rsidRPr="00F9202A">
              <w:rPr>
                <w:rFonts w:ascii="Times New Roman" w:hAnsi="Times New Roman"/>
              </w:rPr>
              <w:softHyphen/>
              <w:t>лий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Устройство и применение штангенциркуля</w:t>
            </w:r>
          </w:p>
        </w:tc>
        <w:tc>
          <w:tcPr>
            <w:tcW w:w="827" w:type="dxa"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45C9A" w:rsidRPr="00F9202A" w:rsidRDefault="00245C9A" w:rsidP="00245C9A">
            <w:pPr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t>На</w:t>
            </w: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softHyphen/>
              <w:t>значение и устройство слесарного инструмента. Устройство и назначе</w:t>
            </w: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softHyphen/>
              <w:t>ние штангенциркуля. Приемы измерения штангенциркулем.</w:t>
            </w:r>
          </w:p>
        </w:tc>
        <w:tc>
          <w:tcPr>
            <w:tcW w:w="3218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Знать</w:t>
            </w:r>
            <w:r w:rsidRPr="00F9202A">
              <w:rPr>
                <w:rFonts w:ascii="Times New Roman" w:hAnsi="Times New Roman"/>
                <w:i/>
                <w:iCs/>
              </w:rPr>
              <w:t xml:space="preserve"> </w:t>
            </w:r>
            <w:r w:rsidRPr="00F9202A">
              <w:rPr>
                <w:rFonts w:ascii="Times New Roman" w:hAnsi="Times New Roman"/>
              </w:rPr>
              <w:t>инструменты для разметки по метал</w:t>
            </w:r>
            <w:r w:rsidRPr="00F9202A">
              <w:rPr>
                <w:rFonts w:ascii="Times New Roman" w:hAnsi="Times New Roman"/>
              </w:rPr>
              <w:softHyphen/>
              <w:t>лу; конструкцию и на</w:t>
            </w:r>
            <w:r w:rsidRPr="00F9202A">
              <w:rPr>
                <w:rFonts w:ascii="Times New Roman" w:hAnsi="Times New Roman"/>
              </w:rPr>
              <w:softHyphen/>
              <w:t>значение слесарного инструмента, способы применения; устройст</w:t>
            </w:r>
            <w:r w:rsidRPr="00F9202A">
              <w:rPr>
                <w:rFonts w:ascii="Times New Roman" w:hAnsi="Times New Roman"/>
              </w:rPr>
              <w:softHyphen/>
              <w:t>во и приемы измерения штангенциркулем.</w:t>
            </w:r>
            <w:r w:rsidRPr="00F9202A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 w:rsidRPr="00B074C0">
              <w:rPr>
                <w:rFonts w:ascii="Times New Roman" w:hAnsi="Times New Roman"/>
                <w:bCs/>
                <w:iCs/>
              </w:rPr>
              <w:t>Уметь</w:t>
            </w:r>
            <w:r w:rsidRPr="00F9202A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 w:rsidRPr="00F9202A">
              <w:rPr>
                <w:rFonts w:ascii="Times New Roman" w:hAnsi="Times New Roman"/>
              </w:rPr>
              <w:t>выполнять разметку; подбирать необходимый слесар</w:t>
            </w:r>
            <w:r w:rsidRPr="00F9202A">
              <w:rPr>
                <w:rFonts w:ascii="Times New Roman" w:hAnsi="Times New Roman"/>
              </w:rPr>
              <w:softHyphen/>
              <w:t>ный инструмент в зави</w:t>
            </w:r>
            <w:r w:rsidRPr="00F9202A">
              <w:rPr>
                <w:rFonts w:ascii="Times New Roman" w:hAnsi="Times New Roman"/>
              </w:rPr>
              <w:softHyphen/>
              <w:t>симости от практиче</w:t>
            </w:r>
            <w:r w:rsidRPr="00F9202A">
              <w:rPr>
                <w:rFonts w:ascii="Times New Roman" w:hAnsi="Times New Roman"/>
              </w:rPr>
              <w:softHyphen/>
              <w:t>ского задания; безопас</w:t>
            </w:r>
            <w:r w:rsidRPr="00F9202A">
              <w:rPr>
                <w:rFonts w:ascii="Times New Roman" w:hAnsi="Times New Roman"/>
              </w:rPr>
              <w:softHyphen/>
              <w:t>но работать им; кон</w:t>
            </w:r>
            <w:r w:rsidRPr="00F9202A">
              <w:rPr>
                <w:rFonts w:ascii="Times New Roman" w:hAnsi="Times New Roman"/>
              </w:rPr>
              <w:softHyphen/>
              <w:t xml:space="preserve">тролировать </w:t>
            </w:r>
            <w:r w:rsidRPr="00F9202A">
              <w:rPr>
                <w:rFonts w:ascii="Times New Roman" w:hAnsi="Times New Roman"/>
              </w:rPr>
              <w:lastRenderedPageBreak/>
              <w:t>качество выполненной работы визуально и инстру</w:t>
            </w:r>
            <w:r w:rsidRPr="00F9202A">
              <w:rPr>
                <w:rFonts w:ascii="Times New Roman" w:hAnsi="Times New Roman"/>
              </w:rPr>
              <w:softHyphen/>
              <w:t>ментально.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F903FB" w:rsidRDefault="00245C9A" w:rsidP="00245C9A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lastRenderedPageBreak/>
              <w:t xml:space="preserve">Умение самостоятельно </w:t>
            </w:r>
            <w:r>
              <w:rPr>
                <w:rFonts w:ascii="Times New Roman" w:hAnsi="Times New Roman"/>
              </w:rPr>
              <w:t xml:space="preserve">выполнять познавательную деятельность, </w:t>
            </w:r>
            <w:r w:rsidRPr="00F903FB">
              <w:rPr>
                <w:rFonts w:ascii="Times New Roman" w:hAnsi="Times New Roman"/>
              </w:rPr>
              <w:t xml:space="preserve">выделять проблему </w:t>
            </w:r>
            <w:r>
              <w:rPr>
                <w:rFonts w:ascii="Times New Roman" w:hAnsi="Times New Roman"/>
              </w:rPr>
              <w:t xml:space="preserve">и </w:t>
            </w:r>
            <w:r w:rsidRPr="00F903FB">
              <w:rPr>
                <w:rFonts w:ascii="Times New Roman" w:hAnsi="Times New Roman"/>
              </w:rPr>
              <w:t xml:space="preserve">формулировать цель, 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t xml:space="preserve">В сотрудничестве с учителем учиться ставить новые учебные задачи, составлять план работы, планировать и проводить исследования Умение работать в </w:t>
            </w:r>
            <w:r w:rsidRPr="00F903FB">
              <w:rPr>
                <w:rFonts w:ascii="Times New Roman" w:hAnsi="Times New Roman"/>
              </w:rPr>
              <w:lastRenderedPageBreak/>
              <w:t>группе; умение слушать собеседника и вступать с ним в диалог; участвовать в коллективном обсуждении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F9202A" w:rsidTr="00245C9A">
        <w:tblPrEx>
          <w:jc w:val="left"/>
        </w:tblPrEx>
        <w:trPr>
          <w:trHeight w:val="737"/>
        </w:trPr>
        <w:tc>
          <w:tcPr>
            <w:tcW w:w="562" w:type="dxa"/>
          </w:tcPr>
          <w:p w:rsidR="00245C9A" w:rsidRPr="00F9202A" w:rsidRDefault="00245C9A" w:rsidP="00245C9A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</w:rPr>
              <w:lastRenderedPageBreak/>
              <w:t>31-32</w:t>
            </w:r>
          </w:p>
        </w:tc>
        <w:tc>
          <w:tcPr>
            <w:tcW w:w="328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Подбор и разметка металла</w:t>
            </w:r>
          </w:p>
        </w:tc>
        <w:tc>
          <w:tcPr>
            <w:tcW w:w="827" w:type="dxa"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45C9A" w:rsidRDefault="00245C9A" w:rsidP="00245C9A">
            <w:pPr>
              <w:rPr>
                <w:rFonts w:ascii="Times New Roman" w:eastAsia="Times New Roman" w:hAnsi="Times New Roman"/>
                <w:spacing w:val="-2"/>
                <w:lang w:eastAsia="ru-RU"/>
              </w:rPr>
            </w:pP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t>Разметка заготовок из сортового металличе</w:t>
            </w: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softHyphen/>
              <w:t>ского проката. Эконо</w:t>
            </w: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softHyphen/>
              <w:t xml:space="preserve">мичность разметки. 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18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>Знать</w:t>
            </w:r>
            <w:r w:rsidRPr="00F9202A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/>
              </w:rPr>
              <w:t>типы и назначение металлов и сплавов, их технологические свойства</w:t>
            </w:r>
            <w:r w:rsidRPr="00F9202A">
              <w:rPr>
                <w:rFonts w:ascii="Times New Roman" w:hAnsi="Times New Roman"/>
              </w:rPr>
              <w:t>; правила вы</w:t>
            </w:r>
            <w:r w:rsidRPr="00F9202A">
              <w:rPr>
                <w:rFonts w:ascii="Times New Roman" w:hAnsi="Times New Roman"/>
              </w:rPr>
              <w:softHyphen/>
              <w:t>полнения резания ме</w:t>
            </w:r>
            <w:r w:rsidRPr="00F9202A">
              <w:rPr>
                <w:rFonts w:ascii="Times New Roman" w:hAnsi="Times New Roman"/>
              </w:rPr>
              <w:softHyphen/>
              <w:t>талла; правила безо</w:t>
            </w:r>
            <w:r w:rsidRPr="00F9202A">
              <w:rPr>
                <w:rFonts w:ascii="Times New Roman" w:hAnsi="Times New Roman"/>
              </w:rPr>
              <w:softHyphen/>
              <w:t xml:space="preserve">пасной работы. 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>Уметь</w:t>
            </w:r>
            <w:r w:rsidRPr="00F9202A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 w:rsidRPr="00F9202A">
              <w:rPr>
                <w:rFonts w:ascii="Times New Roman" w:hAnsi="Times New Roman"/>
              </w:rPr>
              <w:t>готовить сле</w:t>
            </w:r>
            <w:r w:rsidRPr="00F9202A">
              <w:rPr>
                <w:rFonts w:ascii="Times New Roman" w:hAnsi="Times New Roman"/>
              </w:rPr>
              <w:softHyphen/>
              <w:t>сарную ножовку к ра</w:t>
            </w:r>
            <w:r w:rsidRPr="00F9202A">
              <w:rPr>
                <w:rFonts w:ascii="Times New Roman" w:hAnsi="Times New Roman"/>
              </w:rPr>
              <w:softHyphen/>
              <w:t>боте; выполнять безо</w:t>
            </w:r>
            <w:r w:rsidRPr="00F9202A">
              <w:rPr>
                <w:rFonts w:ascii="Times New Roman" w:hAnsi="Times New Roman"/>
              </w:rPr>
              <w:softHyphen/>
              <w:t>пасно приемы труда.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Default="00245C9A" w:rsidP="00245C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Умение самостоятельно искать нужную информацию, </w:t>
            </w:r>
            <w:r w:rsidRPr="00F903FB">
              <w:rPr>
                <w:rFonts w:ascii="Times New Roman" w:hAnsi="Times New Roman"/>
              </w:rPr>
              <w:t xml:space="preserve">выделять </w:t>
            </w:r>
            <w:r>
              <w:rPr>
                <w:rFonts w:ascii="Times New Roman" w:hAnsi="Times New Roman"/>
              </w:rPr>
              <w:t>тему</w:t>
            </w:r>
            <w:r w:rsidRPr="00F903F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и формулировать цель, </w:t>
            </w:r>
            <w:r w:rsidRPr="00F903FB">
              <w:rPr>
                <w:rFonts w:ascii="Times New Roman" w:hAnsi="Times New Roman"/>
              </w:rPr>
              <w:t xml:space="preserve">ставить новые учебные задачи, составлять план работы, планировать и проводить </w:t>
            </w:r>
            <w:r>
              <w:rPr>
                <w:rFonts w:ascii="Times New Roman" w:hAnsi="Times New Roman"/>
              </w:rPr>
              <w:t xml:space="preserve">заданную работу. </w:t>
            </w:r>
            <w:r w:rsidRPr="00F903FB">
              <w:rPr>
                <w:rFonts w:ascii="Times New Roman" w:hAnsi="Times New Roman"/>
              </w:rPr>
              <w:t>Умение работать в группе; умение слушать собеседника и вступать с ним в диалог; участвовать в коллективном обсуждении</w:t>
            </w:r>
            <w:r>
              <w:rPr>
                <w:rFonts w:ascii="Times New Roman" w:hAnsi="Times New Roman"/>
              </w:rPr>
              <w:t>.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F9202A" w:rsidTr="00245C9A">
        <w:tblPrEx>
          <w:jc w:val="left"/>
        </w:tblPrEx>
        <w:trPr>
          <w:trHeight w:val="737"/>
        </w:trPr>
        <w:tc>
          <w:tcPr>
            <w:tcW w:w="562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 xml:space="preserve">33-34 </w:t>
            </w:r>
          </w:p>
        </w:tc>
        <w:tc>
          <w:tcPr>
            <w:tcW w:w="328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Резание метал</w:t>
            </w:r>
            <w:r w:rsidRPr="00F9202A">
              <w:rPr>
                <w:rFonts w:ascii="Times New Roman" w:hAnsi="Times New Roman"/>
              </w:rPr>
              <w:softHyphen/>
              <w:t>ла слесарной ножовкой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45C9A" w:rsidRDefault="00245C9A" w:rsidP="00245C9A">
            <w:pPr>
              <w:shd w:val="clear" w:color="auto" w:fill="FFFFFF"/>
              <w:ind w:right="5"/>
              <w:rPr>
                <w:rFonts w:ascii="Times New Roman" w:hAnsi="Times New Roman"/>
                <w:spacing w:val="-3"/>
              </w:rPr>
            </w:pPr>
            <w:r w:rsidRPr="00F9202A">
              <w:rPr>
                <w:rFonts w:ascii="Times New Roman" w:hAnsi="Times New Roman"/>
                <w:spacing w:val="-3"/>
              </w:rPr>
              <w:t>Назначение и устройст</w:t>
            </w:r>
            <w:r w:rsidRPr="00F9202A">
              <w:rPr>
                <w:rFonts w:ascii="Times New Roman" w:hAnsi="Times New Roman"/>
                <w:spacing w:val="-3"/>
              </w:rPr>
              <w:softHyphen/>
              <w:t>во слесарной ножовки. Правила замены режу</w:t>
            </w:r>
            <w:r w:rsidRPr="00F9202A">
              <w:rPr>
                <w:rFonts w:ascii="Times New Roman" w:hAnsi="Times New Roman"/>
                <w:spacing w:val="-3"/>
              </w:rPr>
              <w:softHyphen/>
              <w:t>щего элемента. Приемы резания металла слесар</w:t>
            </w:r>
            <w:r w:rsidRPr="00F9202A">
              <w:rPr>
                <w:rFonts w:ascii="Times New Roman" w:hAnsi="Times New Roman"/>
                <w:spacing w:val="-3"/>
              </w:rPr>
              <w:softHyphen/>
              <w:t>ной ножовкой. Правила безопасной работы при резании металла слесар</w:t>
            </w:r>
            <w:r w:rsidRPr="00F9202A">
              <w:rPr>
                <w:rFonts w:ascii="Times New Roman" w:hAnsi="Times New Roman"/>
                <w:spacing w:val="-3"/>
              </w:rPr>
              <w:softHyphen/>
              <w:t>ной ножовкой.</w:t>
            </w:r>
          </w:p>
          <w:p w:rsidR="00245C9A" w:rsidRPr="00F9202A" w:rsidRDefault="00245C9A" w:rsidP="00245C9A">
            <w:pPr>
              <w:shd w:val="clear" w:color="auto" w:fill="FFFFFF"/>
              <w:ind w:right="5"/>
              <w:rPr>
                <w:rFonts w:ascii="Times New Roman" w:hAnsi="Times New Roman"/>
              </w:rPr>
            </w:pPr>
          </w:p>
        </w:tc>
        <w:tc>
          <w:tcPr>
            <w:tcW w:w="3218" w:type="dxa"/>
          </w:tcPr>
          <w:p w:rsidR="00245C9A" w:rsidRPr="00B074C0" w:rsidRDefault="00245C9A" w:rsidP="00245C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>Знать</w:t>
            </w:r>
            <w:r w:rsidRPr="00B074C0">
              <w:rPr>
                <w:rFonts w:ascii="Times New Roman" w:hAnsi="Times New Roman"/>
                <w:bCs/>
                <w:iCs/>
              </w:rPr>
              <w:t xml:space="preserve"> </w:t>
            </w:r>
            <w:r w:rsidRPr="00B074C0">
              <w:rPr>
                <w:rFonts w:ascii="Times New Roman" w:hAnsi="Times New Roman"/>
              </w:rPr>
              <w:t>назначение и устройство слесарной ножовки; правила вы</w:t>
            </w:r>
            <w:r w:rsidRPr="00B074C0">
              <w:rPr>
                <w:rFonts w:ascii="Times New Roman" w:hAnsi="Times New Roman"/>
              </w:rPr>
              <w:softHyphen/>
              <w:t>полнения резания ме</w:t>
            </w:r>
            <w:r w:rsidRPr="00B074C0">
              <w:rPr>
                <w:rFonts w:ascii="Times New Roman" w:hAnsi="Times New Roman"/>
              </w:rPr>
              <w:softHyphen/>
              <w:t>талла; правила безо</w:t>
            </w:r>
            <w:r w:rsidRPr="00B074C0">
              <w:rPr>
                <w:rFonts w:ascii="Times New Roman" w:hAnsi="Times New Roman"/>
              </w:rPr>
              <w:softHyphen/>
              <w:t xml:space="preserve">пасной работы. </w:t>
            </w:r>
          </w:p>
          <w:p w:rsidR="00245C9A" w:rsidRPr="00B074C0" w:rsidRDefault="00245C9A" w:rsidP="00245C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>Уметь</w:t>
            </w:r>
            <w:r w:rsidRPr="00B074C0">
              <w:rPr>
                <w:rFonts w:ascii="Times New Roman" w:hAnsi="Times New Roman"/>
                <w:bCs/>
                <w:iCs/>
              </w:rPr>
              <w:t xml:space="preserve"> </w:t>
            </w:r>
            <w:r w:rsidRPr="00B074C0">
              <w:rPr>
                <w:rFonts w:ascii="Times New Roman" w:hAnsi="Times New Roman"/>
              </w:rPr>
              <w:t>готовить сле</w:t>
            </w:r>
            <w:r w:rsidRPr="00B074C0">
              <w:rPr>
                <w:rFonts w:ascii="Times New Roman" w:hAnsi="Times New Roman"/>
              </w:rPr>
              <w:softHyphen/>
              <w:t>сарную ножовку к ра</w:t>
            </w:r>
            <w:r w:rsidRPr="00B074C0">
              <w:rPr>
                <w:rFonts w:ascii="Times New Roman" w:hAnsi="Times New Roman"/>
              </w:rPr>
              <w:softHyphen/>
              <w:t>боте; выполнять безо</w:t>
            </w:r>
            <w:r w:rsidRPr="00B074C0">
              <w:rPr>
                <w:rFonts w:ascii="Times New Roman" w:hAnsi="Times New Roman"/>
              </w:rPr>
              <w:softHyphen/>
              <w:t>пасно приемы труда.</w:t>
            </w:r>
          </w:p>
          <w:p w:rsidR="00245C9A" w:rsidRPr="00F9202A" w:rsidRDefault="00245C9A" w:rsidP="00245C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693" w:type="dxa"/>
          </w:tcPr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 xml:space="preserve">Умение самостоятельно выделять и формулировать проблему, ставить познавательную цель, </w:t>
            </w:r>
          </w:p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>планировать и проводить работу для нахождения необходимой информации, оценивать полученную информацию</w:t>
            </w:r>
            <w:r w:rsidRPr="007B5767">
              <w:rPr>
                <w:sz w:val="22"/>
                <w:szCs w:val="22"/>
              </w:rPr>
              <w:t>;</w:t>
            </w:r>
          </w:p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lastRenderedPageBreak/>
              <w:t>умение истолковывать прочитанное и формулировать свою позицию.</w:t>
            </w:r>
          </w:p>
          <w:p w:rsidR="00245C9A" w:rsidRPr="00837FED" w:rsidRDefault="00245C9A" w:rsidP="00245C9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F9202A" w:rsidTr="00245C9A">
        <w:tblPrEx>
          <w:jc w:val="left"/>
        </w:tblPrEx>
        <w:trPr>
          <w:trHeight w:val="737"/>
        </w:trPr>
        <w:tc>
          <w:tcPr>
            <w:tcW w:w="562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lastRenderedPageBreak/>
              <w:t>35-36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Рубка металла.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45C9A" w:rsidRPr="00F9202A" w:rsidRDefault="00245C9A" w:rsidP="00245C9A">
            <w:pPr>
              <w:ind w:right="34"/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Инструменты для рубки металла. Приемы и спо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собы рубки металла в тисках. Снятие при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пуска в тисках. Разделе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ние металла на части в тисках. Разрубание ме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талла на части на плите. Правила безопасной работы.</w:t>
            </w:r>
          </w:p>
          <w:p w:rsidR="00245C9A" w:rsidRPr="00F9202A" w:rsidRDefault="00245C9A" w:rsidP="00245C9A">
            <w:pPr>
              <w:ind w:right="34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3218" w:type="dxa"/>
          </w:tcPr>
          <w:p w:rsidR="00245C9A" w:rsidRPr="00B074C0" w:rsidRDefault="00245C9A" w:rsidP="00245C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iCs/>
                <w:color w:val="000000"/>
              </w:rPr>
              <w:t>Знать</w:t>
            </w:r>
            <w:r w:rsidRPr="00B074C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r w:rsidRPr="00B074C0">
              <w:rPr>
                <w:rFonts w:ascii="Times New Roman" w:hAnsi="Times New Roman"/>
                <w:color w:val="000000"/>
              </w:rPr>
              <w:t xml:space="preserve">инструменты и приспособления для рубки металла; правила безопасной работы; приемы работы. </w:t>
            </w:r>
          </w:p>
          <w:p w:rsidR="00245C9A" w:rsidRPr="00B074C0" w:rsidRDefault="00245C9A" w:rsidP="00245C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bCs/>
                <w:iCs/>
                <w:color w:val="000000"/>
              </w:rPr>
              <w:t>Уметь</w:t>
            </w:r>
            <w:r w:rsidRPr="00B074C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r w:rsidRPr="00B074C0">
              <w:rPr>
                <w:rFonts w:ascii="Times New Roman" w:hAnsi="Times New Roman"/>
                <w:color w:val="000000"/>
              </w:rPr>
              <w:t>выполнять рубку металла согласно заданию.</w:t>
            </w:r>
          </w:p>
        </w:tc>
        <w:tc>
          <w:tcPr>
            <w:tcW w:w="2693" w:type="dxa"/>
          </w:tcPr>
          <w:p w:rsidR="00245C9A" w:rsidRPr="00F903FB" w:rsidRDefault="00245C9A" w:rsidP="00245C9A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t xml:space="preserve">Умение самостоятельно выполнять познавательную деятельность, выделять проблему и формулировать цель, </w:t>
            </w:r>
          </w:p>
          <w:p w:rsidR="00245C9A" w:rsidRDefault="00245C9A" w:rsidP="00245C9A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t>В сотрудничестве 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обсуждении.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F9202A" w:rsidTr="00245C9A">
        <w:tblPrEx>
          <w:jc w:val="left"/>
        </w:tblPrEx>
        <w:trPr>
          <w:trHeight w:val="737"/>
        </w:trPr>
        <w:tc>
          <w:tcPr>
            <w:tcW w:w="562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37-38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Опиливание металла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45C9A" w:rsidRPr="00F9202A" w:rsidRDefault="00245C9A" w:rsidP="00245C9A">
            <w:pPr>
              <w:ind w:right="34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  <w:spacing w:val="-2"/>
              </w:rPr>
              <w:t>Опиливание металла. Инструменты и приспо</w:t>
            </w:r>
            <w:r w:rsidRPr="00F9202A">
              <w:rPr>
                <w:rFonts w:ascii="Times New Roman" w:hAnsi="Times New Roman"/>
                <w:spacing w:val="-2"/>
              </w:rPr>
              <w:softHyphen/>
              <w:t>собления для выполне</w:t>
            </w:r>
            <w:r w:rsidRPr="00F9202A">
              <w:rPr>
                <w:rFonts w:ascii="Times New Roman" w:hAnsi="Times New Roman"/>
                <w:spacing w:val="-2"/>
              </w:rPr>
              <w:softHyphen/>
              <w:t>ния технологической операции по опилива</w:t>
            </w:r>
            <w:r w:rsidRPr="00F9202A">
              <w:rPr>
                <w:rFonts w:ascii="Times New Roman" w:hAnsi="Times New Roman"/>
                <w:spacing w:val="-2"/>
              </w:rPr>
              <w:softHyphen/>
              <w:t>нию металла. Правила и приемы безопасного труда при опиливании.</w:t>
            </w:r>
          </w:p>
        </w:tc>
        <w:tc>
          <w:tcPr>
            <w:tcW w:w="3218" w:type="dxa"/>
          </w:tcPr>
          <w:p w:rsidR="00245C9A" w:rsidRPr="00B074C0" w:rsidRDefault="00245C9A" w:rsidP="00245C9A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iCs/>
                <w:color w:val="000000"/>
              </w:rPr>
              <w:t>Знать</w:t>
            </w:r>
            <w:r w:rsidRPr="00B074C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r w:rsidRPr="00B074C0">
              <w:rPr>
                <w:rFonts w:ascii="Times New Roman" w:hAnsi="Times New Roman"/>
                <w:color w:val="000000"/>
              </w:rPr>
              <w:t>виды инстру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>ментов и приспособле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>ний для выполнения операции по опилива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>нию; назначение опе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>рации опиливания заго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>товок; правила безо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 xml:space="preserve">пасной работы. 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Уметь</w:t>
            </w:r>
            <w:r w:rsidRPr="00B074C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r w:rsidRPr="00B074C0">
              <w:rPr>
                <w:rFonts w:ascii="Times New Roman" w:hAnsi="Times New Roman"/>
                <w:color w:val="000000"/>
              </w:rPr>
              <w:t>выполнять операцию по опилива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>нию деталей из метал</w:t>
            </w:r>
            <w:r w:rsidRPr="00B074C0">
              <w:rPr>
                <w:rFonts w:ascii="Times New Roman" w:hAnsi="Times New Roman"/>
                <w:color w:val="000000"/>
              </w:rPr>
              <w:softHyphen/>
            </w:r>
            <w:r w:rsidRPr="00B074C0">
              <w:rPr>
                <w:rFonts w:ascii="Times New Roman" w:hAnsi="Times New Roman"/>
                <w:color w:val="000000"/>
              </w:rPr>
              <w:lastRenderedPageBreak/>
              <w:t>ла; безопасно выпол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>нять приемы труда.</w:t>
            </w:r>
          </w:p>
          <w:p w:rsidR="00245C9A" w:rsidRPr="00F9202A" w:rsidRDefault="00245C9A" w:rsidP="00245C9A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693" w:type="dxa"/>
          </w:tcPr>
          <w:p w:rsidR="00245C9A" w:rsidRDefault="00245C9A" w:rsidP="00245C9A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lastRenderedPageBreak/>
              <w:t xml:space="preserve">Поиск и выделение необходимой информации; выделять существенную </w:t>
            </w:r>
            <w:r>
              <w:rPr>
                <w:rFonts w:ascii="Times New Roman" w:hAnsi="Times New Roman"/>
              </w:rPr>
              <w:t>информацию из разных источников.</w:t>
            </w:r>
            <w:r>
              <w:t xml:space="preserve"> </w:t>
            </w:r>
            <w:r w:rsidRPr="00F903FB">
              <w:rPr>
                <w:rFonts w:ascii="Times New Roman" w:hAnsi="Times New Roman"/>
              </w:rPr>
              <w:t xml:space="preserve">Умение адекватно воспринимать оценки и отметки; умение </w:t>
            </w:r>
            <w:r w:rsidRPr="00F903FB">
              <w:rPr>
                <w:rFonts w:ascii="Times New Roman" w:hAnsi="Times New Roman"/>
              </w:rPr>
              <w:lastRenderedPageBreak/>
              <w:t>принимать, сохранять цели и следовать им в учебной деятельности;</w:t>
            </w:r>
            <w:r>
              <w:t xml:space="preserve"> </w:t>
            </w:r>
            <w:r w:rsidRPr="00F903FB">
              <w:rPr>
                <w:rFonts w:ascii="Times New Roman" w:hAnsi="Times New Roman"/>
              </w:rPr>
              <w:t>Умение слушать собеседника и вступать с ним в диалог; умение выражать свои мысли в соответствии с задачами и условиями коммуникации</w:t>
            </w:r>
            <w:r>
              <w:rPr>
                <w:rFonts w:ascii="Times New Roman" w:hAnsi="Times New Roman"/>
              </w:rPr>
              <w:t>.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F9202A" w:rsidTr="00245C9A">
        <w:tblPrEx>
          <w:jc w:val="left"/>
        </w:tblPrEx>
        <w:trPr>
          <w:trHeight w:val="737"/>
        </w:trPr>
        <w:tc>
          <w:tcPr>
            <w:tcW w:w="562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lastRenderedPageBreak/>
              <w:t>39-40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Сверление заготовок из металла</w:t>
            </w:r>
          </w:p>
        </w:tc>
        <w:tc>
          <w:tcPr>
            <w:tcW w:w="827" w:type="dxa"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45C9A" w:rsidRPr="00F9202A" w:rsidRDefault="00245C9A" w:rsidP="00245C9A">
            <w:pPr>
              <w:ind w:right="34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</w:rPr>
              <w:t>Формирование представлений о сверлении сортового проката и других материалов на сверлильном станке. Правила и приёмы безопасной работы на сверлильном станке.</w:t>
            </w:r>
          </w:p>
        </w:tc>
        <w:tc>
          <w:tcPr>
            <w:tcW w:w="3218" w:type="dxa"/>
          </w:tcPr>
          <w:p w:rsidR="00245C9A" w:rsidRPr="00B074C0" w:rsidRDefault="00245C9A" w:rsidP="00245C9A">
            <w:pPr>
              <w:shd w:val="clear" w:color="auto" w:fill="FFFFFF"/>
              <w:rPr>
                <w:rFonts w:ascii="Times New Roman" w:hAnsi="Times New Roman"/>
                <w:bCs/>
                <w:iCs/>
                <w:color w:val="000000"/>
              </w:rPr>
            </w:pPr>
            <w:r w:rsidRPr="00B074C0">
              <w:rPr>
                <w:rFonts w:ascii="Times New Roman" w:hAnsi="Times New Roman"/>
                <w:bCs/>
                <w:iCs/>
                <w:color w:val="000000"/>
              </w:rPr>
              <w:t xml:space="preserve">Освоение техники и приёмов сверления сортового проката и других материалов, технику безопасности при работе на станке. </w:t>
            </w:r>
          </w:p>
          <w:p w:rsidR="00245C9A" w:rsidRPr="00B074C0" w:rsidRDefault="00245C9A" w:rsidP="00245C9A">
            <w:pPr>
              <w:shd w:val="clear" w:color="auto" w:fill="FFFFFF"/>
              <w:rPr>
                <w:rFonts w:ascii="Times New Roman" w:hAnsi="Times New Roman"/>
                <w:bCs/>
                <w:iCs/>
                <w:color w:val="000000"/>
              </w:rPr>
            </w:pPr>
            <w:r w:rsidRPr="00B074C0">
              <w:rPr>
                <w:rFonts w:ascii="Times New Roman" w:hAnsi="Times New Roman"/>
                <w:bCs/>
                <w:iCs/>
                <w:color w:val="000000"/>
              </w:rPr>
              <w:t>Уме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ть</w:t>
            </w:r>
            <w:r w:rsidRPr="00B074C0">
              <w:rPr>
                <w:rFonts w:ascii="Times New Roman" w:hAnsi="Times New Roman"/>
                <w:bCs/>
                <w:iCs/>
                <w:color w:val="000000"/>
              </w:rPr>
              <w:t xml:space="preserve"> применять навыки и умения в управлении станком, а также установке и замене сверла в станке.</w:t>
            </w:r>
          </w:p>
          <w:p w:rsidR="00245C9A" w:rsidRPr="00F9202A" w:rsidRDefault="00245C9A" w:rsidP="00245C9A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693" w:type="dxa"/>
          </w:tcPr>
          <w:p w:rsidR="00245C9A" w:rsidRDefault="00245C9A" w:rsidP="00245C9A">
            <w:pPr>
              <w:rPr>
                <w:rFonts w:ascii="Times New Roman" w:hAnsi="Times New Roman"/>
              </w:rPr>
            </w:pPr>
            <w:r w:rsidRPr="00B66BC9">
              <w:rPr>
                <w:rFonts w:ascii="Times New Roman" w:hAnsi="Times New Roman"/>
              </w:rPr>
              <w:t>Умение самостоятельно выделять и формулировать проблему, ставить познавательную цель,</w:t>
            </w:r>
            <w:r>
              <w:t xml:space="preserve"> </w:t>
            </w:r>
            <w:r w:rsidRPr="00B66BC9">
              <w:rPr>
                <w:rFonts w:ascii="Times New Roman" w:hAnsi="Times New Roman"/>
              </w:rPr>
              <w:t>составлять план работы, планировать и проводить исследования для нахождения необходимой информации, умение истолковывать прочитанн</w:t>
            </w:r>
            <w:r>
              <w:rPr>
                <w:rFonts w:ascii="Times New Roman" w:hAnsi="Times New Roman"/>
              </w:rPr>
              <w:t>ое и формулировать свою позицию.</w:t>
            </w:r>
          </w:p>
          <w:p w:rsidR="00245C9A" w:rsidRPr="00837FED" w:rsidRDefault="00245C9A" w:rsidP="00245C9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F9202A" w:rsidTr="00245C9A">
        <w:tblPrEx>
          <w:jc w:val="left"/>
        </w:tblPrEx>
        <w:trPr>
          <w:trHeight w:val="737"/>
        </w:trPr>
        <w:tc>
          <w:tcPr>
            <w:tcW w:w="562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41-42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Соединение деталей в изделии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45C9A" w:rsidRPr="00F9202A" w:rsidRDefault="00245C9A" w:rsidP="00245C9A">
            <w:pPr>
              <w:ind w:right="34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  <w:spacing w:val="-2"/>
              </w:rPr>
              <w:t>Назначение клепальных швов. Инструменты и приспособления для клепки металла. Прави</w:t>
            </w:r>
            <w:r w:rsidRPr="00F9202A">
              <w:rPr>
                <w:rFonts w:ascii="Times New Roman" w:hAnsi="Times New Roman"/>
                <w:spacing w:val="-2"/>
              </w:rPr>
              <w:softHyphen/>
              <w:t xml:space="preserve">ла техники безопасности при выполнении клепки. </w:t>
            </w:r>
            <w:r>
              <w:rPr>
                <w:rFonts w:ascii="Times New Roman" w:hAnsi="Times New Roman"/>
                <w:spacing w:val="-2"/>
              </w:rPr>
              <w:t>Заклёпка</w:t>
            </w:r>
            <w:r w:rsidRPr="00F9202A">
              <w:rPr>
                <w:rFonts w:ascii="Times New Roman" w:hAnsi="Times New Roman"/>
                <w:spacing w:val="-2"/>
              </w:rPr>
              <w:t xml:space="preserve"> как один из спосо</w:t>
            </w:r>
            <w:r w:rsidRPr="00F9202A">
              <w:rPr>
                <w:rFonts w:ascii="Times New Roman" w:hAnsi="Times New Roman"/>
                <w:spacing w:val="-2"/>
              </w:rPr>
              <w:softHyphen/>
              <w:t xml:space="preserve">бов соединения </w:t>
            </w:r>
            <w:r w:rsidRPr="00F9202A">
              <w:rPr>
                <w:rFonts w:ascii="Times New Roman" w:hAnsi="Times New Roman"/>
                <w:spacing w:val="-2"/>
              </w:rPr>
              <w:lastRenderedPageBreak/>
              <w:t>деталей из металлов. Инстру</w:t>
            </w:r>
            <w:r w:rsidRPr="00F9202A">
              <w:rPr>
                <w:rFonts w:ascii="Times New Roman" w:hAnsi="Times New Roman"/>
                <w:spacing w:val="-2"/>
              </w:rPr>
              <w:softHyphen/>
              <w:t>мент и приспособления для выполнения пайки. Техника безопасности при выполнении работ при пайке металла.</w:t>
            </w:r>
          </w:p>
        </w:tc>
        <w:tc>
          <w:tcPr>
            <w:tcW w:w="3218" w:type="dxa"/>
          </w:tcPr>
          <w:p w:rsidR="00245C9A" w:rsidRPr="00B074C0" w:rsidRDefault="00245C9A" w:rsidP="00245C9A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iCs/>
                <w:color w:val="000000"/>
              </w:rPr>
              <w:lastRenderedPageBreak/>
              <w:t>Знать</w:t>
            </w:r>
            <w:r w:rsidRPr="00B074C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r w:rsidRPr="00B074C0">
              <w:rPr>
                <w:rFonts w:ascii="Times New Roman" w:hAnsi="Times New Roman"/>
                <w:color w:val="000000"/>
              </w:rPr>
              <w:t>назначение ин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 xml:space="preserve">струментов </w:t>
            </w:r>
            <w:r w:rsidRPr="00B074C0">
              <w:rPr>
                <w:rFonts w:ascii="Times New Roman" w:hAnsi="Times New Roman"/>
                <w:iCs/>
                <w:color w:val="000000"/>
              </w:rPr>
              <w:t xml:space="preserve">и </w:t>
            </w:r>
            <w:r w:rsidRPr="00B074C0">
              <w:rPr>
                <w:rFonts w:ascii="Times New Roman" w:hAnsi="Times New Roman"/>
                <w:color w:val="000000"/>
              </w:rPr>
              <w:t>приспо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>собления для клепаль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>ных и паяльных швов; правила выбора диамет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>ра сверла и заклепки в зависимости от тол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 xml:space="preserve">щины клепального шва; приемы </w:t>
            </w:r>
            <w:r w:rsidRPr="00B074C0">
              <w:rPr>
                <w:rFonts w:ascii="Times New Roman" w:hAnsi="Times New Roman"/>
                <w:color w:val="000000"/>
              </w:rPr>
              <w:lastRenderedPageBreak/>
              <w:t xml:space="preserve">безопасного выполнения труда. 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Уметь</w:t>
            </w:r>
            <w:r w:rsidRPr="00B074C0">
              <w:rPr>
                <w:rFonts w:ascii="Times New Roman" w:hAnsi="Times New Roman"/>
                <w:bCs/>
                <w:iCs/>
                <w:color w:val="000000"/>
              </w:rPr>
              <w:t xml:space="preserve"> </w:t>
            </w:r>
            <w:r w:rsidRPr="00B074C0">
              <w:rPr>
                <w:rFonts w:ascii="Times New Roman" w:hAnsi="Times New Roman"/>
                <w:color w:val="000000"/>
              </w:rPr>
              <w:t>подбирать необходимый инстру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>мент, безопасно вы</w:t>
            </w:r>
            <w:r w:rsidRPr="00B074C0">
              <w:rPr>
                <w:rFonts w:ascii="Times New Roman" w:hAnsi="Times New Roman"/>
                <w:color w:val="000000"/>
              </w:rPr>
              <w:softHyphen/>
              <w:t>полнять приемы труда.</w:t>
            </w:r>
          </w:p>
          <w:p w:rsidR="00245C9A" w:rsidRPr="00F9202A" w:rsidRDefault="00245C9A" w:rsidP="00245C9A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693" w:type="dxa"/>
          </w:tcPr>
          <w:p w:rsidR="00245C9A" w:rsidRPr="00837FED" w:rsidRDefault="00245C9A" w:rsidP="00245C9A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lastRenderedPageBreak/>
              <w:t>Уметь</w:t>
            </w:r>
            <w:r w:rsidRPr="003C1924">
              <w:rPr>
                <w:rFonts w:ascii="Times New Roman" w:hAnsi="Times New Roman"/>
              </w:rPr>
              <w:t xml:space="preserve"> самостоятельно выделять и формулировать проблему, ставить познавательную цель,</w:t>
            </w:r>
            <w:r>
              <w:t xml:space="preserve"> </w:t>
            </w:r>
            <w:r w:rsidRPr="003C1924">
              <w:rPr>
                <w:rFonts w:ascii="Times New Roman" w:hAnsi="Times New Roman"/>
              </w:rPr>
              <w:t xml:space="preserve">планировать и проводить исследования для </w:t>
            </w:r>
            <w:r w:rsidRPr="003C1924">
              <w:rPr>
                <w:rFonts w:ascii="Times New Roman" w:hAnsi="Times New Roman"/>
              </w:rPr>
              <w:lastRenderedPageBreak/>
              <w:t>на</w:t>
            </w:r>
            <w:r>
              <w:rPr>
                <w:rFonts w:ascii="Times New Roman" w:hAnsi="Times New Roman"/>
              </w:rPr>
              <w:t xml:space="preserve">хождения необходимой информации, </w:t>
            </w:r>
            <w:r w:rsidRPr="003C1924">
              <w:rPr>
                <w:rFonts w:ascii="Times New Roman" w:hAnsi="Times New Roman"/>
              </w:rPr>
              <w:t>участвовать в коллективном обсуждении проблем.</w:t>
            </w:r>
          </w:p>
        </w:tc>
        <w:tc>
          <w:tcPr>
            <w:tcW w:w="851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F9202A" w:rsidTr="00245C9A">
        <w:tblPrEx>
          <w:jc w:val="left"/>
        </w:tblPrEx>
        <w:trPr>
          <w:trHeight w:val="3109"/>
        </w:trPr>
        <w:tc>
          <w:tcPr>
            <w:tcW w:w="562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lastRenderedPageBreak/>
              <w:t>43-44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Отделка изде</w:t>
            </w:r>
            <w:r w:rsidRPr="00F9202A">
              <w:rPr>
                <w:rFonts w:ascii="Times New Roman" w:hAnsi="Times New Roman"/>
              </w:rPr>
              <w:softHyphen/>
              <w:t>лий из металла</w:t>
            </w:r>
          </w:p>
        </w:tc>
        <w:tc>
          <w:tcPr>
            <w:tcW w:w="827" w:type="dxa"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45C9A" w:rsidRPr="00F9202A" w:rsidRDefault="00245C9A" w:rsidP="00245C9A">
            <w:pPr>
              <w:ind w:right="34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  <w:spacing w:val="-2"/>
              </w:rPr>
              <w:t>Отделка изделий из сор</w:t>
            </w:r>
            <w:r w:rsidRPr="00F9202A">
              <w:rPr>
                <w:rFonts w:ascii="Times New Roman" w:hAnsi="Times New Roman"/>
                <w:spacing w:val="-2"/>
              </w:rPr>
              <w:softHyphen/>
              <w:t>тового проката. Отде</w:t>
            </w:r>
            <w:r w:rsidRPr="00F9202A">
              <w:rPr>
                <w:rFonts w:ascii="Times New Roman" w:hAnsi="Times New Roman"/>
                <w:spacing w:val="-2"/>
              </w:rPr>
              <w:softHyphen/>
              <w:t>лочные операции. Виды декоративных покрытий металлических изделий.</w:t>
            </w:r>
          </w:p>
        </w:tc>
        <w:tc>
          <w:tcPr>
            <w:tcW w:w="3218" w:type="dxa"/>
          </w:tcPr>
          <w:p w:rsidR="00245C9A" w:rsidRPr="00F9202A" w:rsidRDefault="00245C9A" w:rsidP="00245C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iCs/>
                <w:color w:val="000000"/>
              </w:rPr>
              <w:t>Понимание</w:t>
            </w:r>
            <w:r w:rsidRPr="00F9202A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hAnsi="Times New Roman"/>
                <w:color w:val="000000"/>
              </w:rPr>
              <w:t>сущност</w:t>
            </w:r>
            <w:r>
              <w:rPr>
                <w:rFonts w:ascii="Times New Roman" w:hAnsi="Times New Roman"/>
                <w:color w:val="000000"/>
              </w:rPr>
              <w:t>и</w:t>
            </w:r>
            <w:r w:rsidRPr="00F9202A">
              <w:rPr>
                <w:rFonts w:ascii="Times New Roman" w:hAnsi="Times New Roman"/>
                <w:color w:val="000000"/>
              </w:rPr>
              <w:t xml:space="preserve"> про</w:t>
            </w:r>
            <w:r w:rsidRPr="00F9202A">
              <w:rPr>
                <w:rFonts w:ascii="Times New Roman" w:hAnsi="Times New Roman"/>
                <w:color w:val="000000"/>
              </w:rPr>
              <w:softHyphen/>
              <w:t>цесса отделки изделий из сортового металла; инструменты для вы</w:t>
            </w:r>
            <w:r w:rsidRPr="00F9202A">
              <w:rPr>
                <w:rFonts w:ascii="Times New Roman" w:hAnsi="Times New Roman"/>
                <w:color w:val="000000"/>
              </w:rPr>
              <w:softHyphen/>
              <w:t>полнения отделочных операций; виды деко</w:t>
            </w:r>
            <w:r w:rsidRPr="00F9202A">
              <w:rPr>
                <w:rFonts w:ascii="Times New Roman" w:hAnsi="Times New Roman"/>
                <w:color w:val="000000"/>
              </w:rPr>
              <w:softHyphen/>
              <w:t>ративных покрытий; правила безопасной работы.</w:t>
            </w:r>
          </w:p>
          <w:p w:rsidR="00245C9A" w:rsidRPr="00F9202A" w:rsidRDefault="00245C9A" w:rsidP="00245C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iCs/>
                <w:color w:val="000000"/>
              </w:rPr>
              <w:t>Уметь</w:t>
            </w:r>
            <w:r w:rsidRPr="00F9202A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hAnsi="Times New Roman"/>
                <w:color w:val="000000"/>
              </w:rPr>
              <w:t>выполнять от</w:t>
            </w:r>
            <w:r w:rsidRPr="00F9202A">
              <w:rPr>
                <w:rFonts w:ascii="Times New Roman" w:hAnsi="Times New Roman"/>
                <w:color w:val="000000"/>
              </w:rPr>
              <w:softHyphen/>
              <w:t>делочные операции при изготовлении изделий из сортового проката; безопасно выполнять приемы труда</w:t>
            </w:r>
          </w:p>
          <w:p w:rsidR="00245C9A" w:rsidRPr="00F9202A" w:rsidRDefault="00245C9A" w:rsidP="00245C9A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693" w:type="dxa"/>
          </w:tcPr>
          <w:p w:rsidR="00245C9A" w:rsidRPr="00837FED" w:rsidRDefault="00245C9A" w:rsidP="00245C9A">
            <w:pPr>
              <w:rPr>
                <w:rFonts w:ascii="Times New Roman" w:hAnsi="Times New Roman"/>
                <w:bCs/>
              </w:rPr>
            </w:pPr>
            <w:r w:rsidRPr="003C1924">
              <w:rPr>
                <w:rFonts w:ascii="Times New Roman" w:hAnsi="Times New Roman"/>
              </w:rPr>
              <w:t>Поиск и выделение необходимой информации;</w:t>
            </w:r>
            <w:r>
              <w:t xml:space="preserve"> </w:t>
            </w:r>
            <w:r>
              <w:rPr>
                <w:rFonts w:ascii="Times New Roman" w:hAnsi="Times New Roman"/>
              </w:rPr>
              <w:t>у</w:t>
            </w:r>
            <w:r w:rsidRPr="003C1924">
              <w:rPr>
                <w:rFonts w:ascii="Times New Roman" w:hAnsi="Times New Roman"/>
              </w:rPr>
              <w:t>мение адекватно воспринимать оценки и отметки;</w:t>
            </w:r>
            <w:r>
              <w:t xml:space="preserve"> </w:t>
            </w:r>
            <w:r w:rsidRPr="003C1924">
              <w:rPr>
                <w:rFonts w:ascii="Times New Roman" w:hAnsi="Times New Roman"/>
              </w:rPr>
              <w:t>умение выражать свои мысли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F9202A" w:rsidTr="00245C9A">
        <w:tblPrEx>
          <w:jc w:val="left"/>
        </w:tblPrEx>
        <w:trPr>
          <w:trHeight w:val="405"/>
        </w:trPr>
        <w:tc>
          <w:tcPr>
            <w:tcW w:w="15388" w:type="dxa"/>
            <w:gridSpan w:val="8"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  <w:b/>
                <w:bCs/>
              </w:rPr>
              <w:t xml:space="preserve">Сборка моделей технологических машин из деталей конструктора по эскизам и чертежам </w:t>
            </w:r>
            <w:r w:rsidRPr="00F9202A">
              <w:rPr>
                <w:rFonts w:ascii="Times New Roman" w:hAnsi="Times New Roman"/>
              </w:rPr>
              <w:t xml:space="preserve">(4 </w:t>
            </w:r>
            <w:r w:rsidRPr="00F9202A">
              <w:rPr>
                <w:rFonts w:ascii="Times New Roman" w:hAnsi="Times New Roman"/>
                <w:b/>
                <w:bCs/>
              </w:rPr>
              <w:t>часа)</w:t>
            </w:r>
          </w:p>
        </w:tc>
      </w:tr>
      <w:tr w:rsidR="00245C9A" w:rsidRPr="00F9202A" w:rsidTr="00245C9A">
        <w:tblPrEx>
          <w:jc w:val="left"/>
        </w:tblPrEx>
        <w:trPr>
          <w:trHeight w:val="737"/>
        </w:trPr>
        <w:tc>
          <w:tcPr>
            <w:tcW w:w="562" w:type="dxa"/>
          </w:tcPr>
          <w:p w:rsidR="00245C9A" w:rsidRPr="00F9202A" w:rsidRDefault="00245C9A" w:rsidP="00245C9A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</w:rPr>
              <w:t>45-46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Виды зубчатых передач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Примеры узлов</w:t>
            </w:r>
          </w:p>
        </w:tc>
        <w:tc>
          <w:tcPr>
            <w:tcW w:w="827" w:type="dxa"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45C9A" w:rsidRPr="00F9202A" w:rsidRDefault="00245C9A" w:rsidP="00245C9A">
            <w:pPr>
              <w:shd w:val="clear" w:color="auto" w:fill="FFFFFF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  <w:spacing w:val="-4"/>
              </w:rPr>
              <w:t>Назначение и принцип действия деталей машин передачей (зубчатой, ре</w:t>
            </w:r>
            <w:r w:rsidRPr="00F9202A">
              <w:rPr>
                <w:rFonts w:ascii="Times New Roman" w:hAnsi="Times New Roman"/>
                <w:spacing w:val="-4"/>
              </w:rPr>
              <w:softHyphen/>
              <w:t>ечной). Ведомая и веду</w:t>
            </w:r>
            <w:r w:rsidRPr="00F9202A">
              <w:rPr>
                <w:rFonts w:ascii="Times New Roman" w:hAnsi="Times New Roman"/>
                <w:spacing w:val="-4"/>
              </w:rPr>
              <w:softHyphen/>
              <w:t>щая шестерни. Переда</w:t>
            </w:r>
            <w:r w:rsidRPr="00F9202A">
              <w:rPr>
                <w:rFonts w:ascii="Times New Roman" w:hAnsi="Times New Roman"/>
                <w:spacing w:val="-4"/>
              </w:rPr>
              <w:softHyphen/>
              <w:t>точное отношение.</w:t>
            </w: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9A" w:rsidRPr="00F9202A" w:rsidRDefault="00245C9A" w:rsidP="00245C9A">
            <w:pPr>
              <w:rPr>
                <w:rFonts w:ascii="Times New Roman" w:eastAsia="Times New Roman" w:hAnsi="Times New Roman"/>
                <w:color w:val="000000"/>
              </w:rPr>
            </w:pPr>
            <w:r w:rsidRPr="009F59FC">
              <w:rPr>
                <w:rFonts w:ascii="Times New Roman" w:eastAsia="Times New Roman" w:hAnsi="Times New Roman"/>
                <w:bCs/>
                <w:iCs/>
                <w:color w:val="000000"/>
              </w:rPr>
              <w:t>Понимать принцип</w:t>
            </w:r>
            <w:r w:rsidRPr="00F9202A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работы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зуб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чатой передачи; приме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ры узлов и механизмов машин передачи дви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 xml:space="preserve">жения при помощи зубчатой передачи. </w:t>
            </w:r>
          </w:p>
          <w:p w:rsidR="00245C9A" w:rsidRPr="00F9202A" w:rsidRDefault="00245C9A" w:rsidP="00245C9A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F9202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объяснять принцип действия зуб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чатой передачи; произ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водить расчет частоты вращения исполни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тельного механизма.</w:t>
            </w:r>
          </w:p>
          <w:p w:rsidR="00245C9A" w:rsidRPr="00F9202A" w:rsidRDefault="00245C9A" w:rsidP="00245C9A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693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Уметь </w:t>
            </w:r>
            <w:r w:rsidRPr="004C798A">
              <w:rPr>
                <w:rFonts w:ascii="Times New Roman" w:hAnsi="Times New Roman"/>
              </w:rPr>
              <w:t>ставить познавательную цель, выдвигать гипотезы и их обосновывать</w:t>
            </w:r>
            <w:r>
              <w:rPr>
                <w:rFonts w:ascii="Times New Roman" w:hAnsi="Times New Roman"/>
              </w:rPr>
              <w:t xml:space="preserve">, </w:t>
            </w:r>
            <w:r w:rsidRPr="004C798A">
              <w:rPr>
                <w:rFonts w:ascii="Times New Roman" w:hAnsi="Times New Roman"/>
              </w:rPr>
              <w:t>проводить исследования для нахождения необходимой информации</w:t>
            </w:r>
            <w:r>
              <w:t xml:space="preserve"> </w:t>
            </w:r>
            <w:r w:rsidRPr="004C798A">
              <w:rPr>
                <w:rFonts w:ascii="Times New Roman" w:hAnsi="Times New Roman"/>
              </w:rPr>
              <w:t>диалог; участвовать в коллективном обсуждении</w:t>
            </w:r>
            <w:r>
              <w:rPr>
                <w:rFonts w:ascii="Times New Roman" w:hAnsi="Times New Roman"/>
              </w:rPr>
              <w:t xml:space="preserve"> темы.</w:t>
            </w:r>
          </w:p>
        </w:tc>
        <w:tc>
          <w:tcPr>
            <w:tcW w:w="851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F9202A" w:rsidTr="00245C9A">
        <w:tblPrEx>
          <w:jc w:val="left"/>
        </w:tblPrEx>
        <w:trPr>
          <w:trHeight w:val="737"/>
        </w:trPr>
        <w:tc>
          <w:tcPr>
            <w:tcW w:w="562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  <w:spacing w:val="-1"/>
              </w:rPr>
              <w:lastRenderedPageBreak/>
              <w:t>47-48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Условные графические обозначения на кинематиче</w:t>
            </w:r>
            <w:r w:rsidRPr="00F9202A">
              <w:rPr>
                <w:rFonts w:ascii="Times New Roman" w:hAnsi="Times New Roman"/>
              </w:rPr>
              <w:softHyphen/>
              <w:t>ских схемах зубчатых передач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Кинематическая схема токарного станка.</w:t>
            </w:r>
          </w:p>
        </w:tc>
        <w:tc>
          <w:tcPr>
            <w:tcW w:w="827" w:type="dxa"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45C9A" w:rsidRPr="00F9202A" w:rsidRDefault="00245C9A" w:rsidP="00245C9A">
            <w:pPr>
              <w:ind w:right="34"/>
              <w:rPr>
                <w:rFonts w:ascii="Times New Roman" w:hAnsi="Times New Roman"/>
                <w:spacing w:val="-4"/>
              </w:rPr>
            </w:pPr>
            <w:r w:rsidRPr="00F9202A">
              <w:rPr>
                <w:rFonts w:ascii="Times New Roman" w:hAnsi="Times New Roman"/>
                <w:spacing w:val="-4"/>
              </w:rPr>
              <w:t>Условные обозначения зубчатой пары. Кинема</w:t>
            </w:r>
            <w:r w:rsidRPr="00F9202A">
              <w:rPr>
                <w:rFonts w:ascii="Times New Roman" w:hAnsi="Times New Roman"/>
                <w:spacing w:val="-4"/>
              </w:rPr>
              <w:softHyphen/>
              <w:t>тическая схема токарно</w:t>
            </w:r>
            <w:r w:rsidRPr="00F9202A">
              <w:rPr>
                <w:rFonts w:ascii="Times New Roman" w:hAnsi="Times New Roman"/>
                <w:spacing w:val="-4"/>
              </w:rPr>
              <w:softHyphen/>
              <w:t>го станка.</w:t>
            </w:r>
          </w:p>
          <w:p w:rsidR="00245C9A" w:rsidRPr="00F9202A" w:rsidRDefault="00245C9A" w:rsidP="00245C9A">
            <w:pPr>
              <w:ind w:right="34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9A" w:rsidRPr="00F9202A" w:rsidRDefault="00245C9A" w:rsidP="00245C9A">
            <w:pPr>
              <w:rPr>
                <w:rFonts w:ascii="Times New Roman" w:eastAsia="Times New Roman" w:hAnsi="Times New Roman"/>
                <w:color w:val="000000"/>
              </w:rPr>
            </w:pPr>
            <w:r w:rsidRPr="009F59FC"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F9202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условные обо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значения зубчатой пе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редачи; расчет переда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точного отношения ки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 xml:space="preserve">нематической пары. </w:t>
            </w:r>
            <w:r w:rsidRPr="009F59FC"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F9202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читать кинема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тическую схему зубча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той передачи; произво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дить расчет передаточ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ного отношения.</w:t>
            </w:r>
          </w:p>
          <w:p w:rsidR="00245C9A" w:rsidRPr="00F9202A" w:rsidRDefault="00245C9A" w:rsidP="00245C9A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693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B66BC9">
              <w:rPr>
                <w:rFonts w:ascii="Times New Roman" w:hAnsi="Times New Roman"/>
              </w:rPr>
              <w:t>Умение самостоятельно выделять и формулировать проблему, ставить познавательную цель,</w:t>
            </w:r>
            <w:r>
              <w:t xml:space="preserve"> </w:t>
            </w:r>
            <w:r w:rsidRPr="00B66BC9">
              <w:rPr>
                <w:rFonts w:ascii="Times New Roman" w:hAnsi="Times New Roman"/>
              </w:rPr>
              <w:t>составлять план работы, планировать и проводить исследования для нахождения необходимой информации, умение истолковывать прочитанн</w:t>
            </w:r>
            <w:r>
              <w:rPr>
                <w:rFonts w:ascii="Times New Roman" w:hAnsi="Times New Roman"/>
              </w:rPr>
              <w:t>ое и формулировать свою позицию.</w:t>
            </w:r>
          </w:p>
        </w:tc>
        <w:tc>
          <w:tcPr>
            <w:tcW w:w="851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F9202A" w:rsidTr="00245C9A">
        <w:tblPrEx>
          <w:jc w:val="left"/>
        </w:tblPrEx>
        <w:trPr>
          <w:trHeight w:val="366"/>
        </w:trPr>
        <w:tc>
          <w:tcPr>
            <w:tcW w:w="15388" w:type="dxa"/>
            <w:gridSpan w:val="8"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hAnsi="Times New Roman"/>
                <w:b/>
              </w:rPr>
              <w:t>Эстетика и экология жилищ (4 часа)</w:t>
            </w:r>
          </w:p>
        </w:tc>
      </w:tr>
      <w:tr w:rsidR="00245C9A" w:rsidRPr="00F9202A" w:rsidTr="00245C9A">
        <w:tblPrEx>
          <w:jc w:val="left"/>
        </w:tblPrEx>
        <w:trPr>
          <w:trHeight w:val="737"/>
        </w:trPr>
        <w:tc>
          <w:tcPr>
            <w:tcW w:w="562" w:type="dxa"/>
          </w:tcPr>
          <w:p w:rsidR="00245C9A" w:rsidRPr="00F9202A" w:rsidRDefault="00245C9A" w:rsidP="00245C9A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</w:rPr>
              <w:t>49-50</w:t>
            </w:r>
          </w:p>
        </w:tc>
        <w:tc>
          <w:tcPr>
            <w:tcW w:w="328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Краткие сведе</w:t>
            </w:r>
            <w:r w:rsidRPr="00F9202A">
              <w:rPr>
                <w:rFonts w:ascii="Times New Roman" w:hAnsi="Times New Roman"/>
              </w:rPr>
              <w:softHyphen/>
              <w:t>ния из истории архитектуры и интерьера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Интерьер жилых помещений.</w:t>
            </w:r>
          </w:p>
        </w:tc>
        <w:tc>
          <w:tcPr>
            <w:tcW w:w="827" w:type="dxa"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45C9A" w:rsidRPr="00F9202A" w:rsidRDefault="00245C9A" w:rsidP="00245C9A">
            <w:pPr>
              <w:ind w:right="34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  <w:spacing w:val="-1"/>
              </w:rPr>
              <w:t>Национальные тради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ции; связь архитектуры с природой. Интерьер жилых помещений и их комфортность.</w:t>
            </w: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9A" w:rsidRPr="00F9202A" w:rsidRDefault="00245C9A" w:rsidP="00245C9A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Понимать, </w:t>
            </w:r>
            <w:r w:rsidRPr="009F59FC">
              <w:rPr>
                <w:rFonts w:ascii="Times New Roman" w:eastAsia="Times New Roman" w:hAnsi="Times New Roman"/>
                <w:bCs/>
                <w:iCs/>
                <w:color w:val="000000"/>
              </w:rPr>
              <w:t>что</w:t>
            </w:r>
            <w:r w:rsidRPr="009F59FC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такое эсте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тика и экология жили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ща; санитарно-гигиени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ческие требования, предъявляемые к жи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лым помещениям; что такое эстетичность ин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терьера.</w:t>
            </w:r>
          </w:p>
          <w:p w:rsidR="00245C9A" w:rsidRPr="00F9202A" w:rsidRDefault="00245C9A" w:rsidP="00245C9A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F9202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организовы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вать рабочее место и поддерживать его в порядке вовремя ра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боты.</w:t>
            </w:r>
          </w:p>
          <w:p w:rsidR="00245C9A" w:rsidRPr="00F9202A" w:rsidRDefault="00245C9A" w:rsidP="00245C9A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693" w:type="dxa"/>
          </w:tcPr>
          <w:p w:rsidR="00245C9A" w:rsidRDefault="00245C9A" w:rsidP="00245C9A">
            <w:pPr>
              <w:rPr>
                <w:rFonts w:ascii="Times New Roman" w:hAnsi="Times New Roman"/>
              </w:rPr>
            </w:pPr>
            <w:r w:rsidRPr="003C1924">
              <w:rPr>
                <w:rFonts w:ascii="Times New Roman" w:hAnsi="Times New Roman"/>
              </w:rPr>
              <w:t>Поиск и выделение необходимой информации; умение адекватно воспринимать оценки и отметки; умение выражать свои мысли.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F9202A" w:rsidTr="00245C9A">
        <w:tblPrEx>
          <w:jc w:val="left"/>
        </w:tblPrEx>
        <w:trPr>
          <w:trHeight w:val="1132"/>
        </w:trPr>
        <w:tc>
          <w:tcPr>
            <w:tcW w:w="562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51-52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Рациональное размещение мебели и обо</w:t>
            </w:r>
            <w:r w:rsidRPr="00F9202A">
              <w:rPr>
                <w:rFonts w:ascii="Times New Roman" w:hAnsi="Times New Roman"/>
              </w:rPr>
              <w:softHyphen/>
              <w:t>рудования в помещении</w:t>
            </w:r>
            <w:r>
              <w:rPr>
                <w:rFonts w:ascii="Times New Roman" w:hAnsi="Times New Roman"/>
              </w:rPr>
              <w:t>.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Свет интерьер.</w:t>
            </w:r>
          </w:p>
        </w:tc>
        <w:tc>
          <w:tcPr>
            <w:tcW w:w="827" w:type="dxa"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45C9A" w:rsidRDefault="00245C9A" w:rsidP="00245C9A">
            <w:pPr>
              <w:ind w:right="34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Разделение помещений на функциональные зо</w:t>
            </w:r>
            <w:r w:rsidRPr="00F9202A">
              <w:rPr>
                <w:rFonts w:ascii="Times New Roman" w:hAnsi="Times New Roman"/>
              </w:rPr>
              <w:softHyphen/>
              <w:t>ны. Свет й интерьере. Создание интерьера с учетом запросов и по</w:t>
            </w:r>
            <w:r w:rsidRPr="00F9202A">
              <w:rPr>
                <w:rFonts w:ascii="Times New Roman" w:hAnsi="Times New Roman"/>
              </w:rPr>
              <w:softHyphen/>
              <w:t>требностей семьи и са</w:t>
            </w:r>
            <w:r w:rsidRPr="00F9202A">
              <w:rPr>
                <w:rFonts w:ascii="Times New Roman" w:hAnsi="Times New Roman"/>
              </w:rPr>
              <w:softHyphen/>
              <w:t xml:space="preserve">нитарно-гигиенических требований. Подбор средств </w:t>
            </w:r>
            <w:r w:rsidRPr="00F9202A">
              <w:rPr>
                <w:rFonts w:ascii="Times New Roman" w:hAnsi="Times New Roman"/>
              </w:rPr>
              <w:lastRenderedPageBreak/>
              <w:t>оформления ин</w:t>
            </w:r>
            <w:r w:rsidRPr="00F9202A">
              <w:rPr>
                <w:rFonts w:ascii="Times New Roman" w:hAnsi="Times New Roman"/>
              </w:rPr>
              <w:softHyphen/>
              <w:t>терьера жилого помеще</w:t>
            </w:r>
            <w:r w:rsidRPr="00F9202A">
              <w:rPr>
                <w:rFonts w:ascii="Times New Roman" w:hAnsi="Times New Roman"/>
              </w:rPr>
              <w:softHyphen/>
              <w:t>ния. Декоративное ук</w:t>
            </w:r>
            <w:r w:rsidRPr="00F9202A">
              <w:rPr>
                <w:rFonts w:ascii="Times New Roman" w:hAnsi="Times New Roman"/>
              </w:rPr>
              <w:softHyphen/>
              <w:t>рашение помещения</w:t>
            </w:r>
            <w:r w:rsidRPr="00F9202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F9202A">
              <w:rPr>
                <w:rFonts w:ascii="Times New Roman" w:hAnsi="Times New Roman"/>
              </w:rPr>
              <w:t>изделиями собственного изготовления. Исполь</w:t>
            </w:r>
            <w:r w:rsidRPr="00F9202A">
              <w:rPr>
                <w:rFonts w:ascii="Times New Roman" w:hAnsi="Times New Roman"/>
              </w:rPr>
              <w:softHyphen/>
              <w:t>зование декоративных растений для оформле</w:t>
            </w:r>
            <w:r w:rsidRPr="00F9202A">
              <w:rPr>
                <w:rFonts w:ascii="Times New Roman" w:hAnsi="Times New Roman"/>
              </w:rPr>
              <w:softHyphen/>
              <w:t>ния интерьера жилых помещений, школьных и приусадебных участ</w:t>
            </w:r>
            <w:r w:rsidRPr="00F9202A">
              <w:rPr>
                <w:rFonts w:ascii="Times New Roman" w:hAnsi="Times New Roman"/>
              </w:rPr>
              <w:softHyphen/>
              <w:t>ков. Роль комнатных растений в интерьере квартиры. Влияние ком</w:t>
            </w:r>
            <w:r w:rsidRPr="00F9202A">
              <w:rPr>
                <w:rFonts w:ascii="Times New Roman" w:hAnsi="Times New Roman"/>
              </w:rPr>
              <w:softHyphen/>
              <w:t>натных растений на микроклимат помеще</w:t>
            </w:r>
            <w:r w:rsidRPr="00F9202A">
              <w:rPr>
                <w:rFonts w:ascii="Times New Roman" w:hAnsi="Times New Roman"/>
              </w:rPr>
              <w:softHyphen/>
              <w:t>ния.</w:t>
            </w:r>
          </w:p>
          <w:p w:rsidR="00245C9A" w:rsidRDefault="00245C9A" w:rsidP="00245C9A">
            <w:pPr>
              <w:ind w:right="34"/>
              <w:rPr>
                <w:rFonts w:ascii="Times New Roman" w:hAnsi="Times New Roman"/>
              </w:rPr>
            </w:pPr>
          </w:p>
          <w:p w:rsidR="00245C9A" w:rsidRDefault="00245C9A" w:rsidP="00245C9A">
            <w:pPr>
              <w:ind w:right="34"/>
              <w:rPr>
                <w:rFonts w:ascii="Times New Roman" w:hAnsi="Times New Roman"/>
              </w:rPr>
            </w:pPr>
          </w:p>
          <w:p w:rsidR="00245C9A" w:rsidRDefault="00245C9A" w:rsidP="00245C9A">
            <w:pPr>
              <w:ind w:right="34"/>
              <w:rPr>
                <w:rFonts w:ascii="Times New Roman" w:hAnsi="Times New Roman"/>
              </w:rPr>
            </w:pPr>
          </w:p>
          <w:p w:rsidR="00245C9A" w:rsidRPr="00BB7927" w:rsidRDefault="00245C9A" w:rsidP="00245C9A">
            <w:pPr>
              <w:ind w:right="34"/>
              <w:rPr>
                <w:rFonts w:ascii="Times New Roman" w:hAnsi="Times New Roman"/>
              </w:rPr>
            </w:pP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9A" w:rsidRPr="00F9202A" w:rsidRDefault="00245C9A" w:rsidP="00245C9A">
            <w:pPr>
              <w:rPr>
                <w:rFonts w:ascii="Times New Roman" w:eastAsia="Times New Roman" w:hAnsi="Times New Roman"/>
                <w:color w:val="000000"/>
              </w:rPr>
            </w:pPr>
            <w:r w:rsidRPr="009F59FC">
              <w:rPr>
                <w:rFonts w:ascii="Times New Roman" w:eastAsia="Times New Roman" w:hAnsi="Times New Roman"/>
                <w:bCs/>
                <w:iCs/>
                <w:color w:val="000000"/>
              </w:rPr>
              <w:lastRenderedPageBreak/>
              <w:t>Понимать,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1F45FF">
              <w:rPr>
                <w:rFonts w:ascii="Times New Roman" w:eastAsia="Times New Roman" w:hAnsi="Times New Roman"/>
                <w:bCs/>
                <w:iCs/>
                <w:color w:val="000000"/>
              </w:rPr>
              <w:t>по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каким функ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циональным требова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ниям расположена ме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бель в вашей комнате; примеры цветового оформления интерьера квартиры.</w:t>
            </w:r>
          </w:p>
          <w:p w:rsidR="00245C9A" w:rsidRPr="00F9202A" w:rsidRDefault="00245C9A" w:rsidP="00245C9A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F9202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 xml:space="preserve">рационально </w:t>
            </w:r>
            <w:r w:rsidRPr="00F9202A">
              <w:rPr>
                <w:rFonts w:ascii="Times New Roman" w:eastAsia="Times New Roman" w:hAnsi="Times New Roman"/>
                <w:color w:val="000000"/>
              </w:rPr>
              <w:lastRenderedPageBreak/>
              <w:t>использовать жилое пространство; опреде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лять центр притяжения интерьера; проводить</w:t>
            </w:r>
            <w:r w:rsidRPr="00F9202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дизайн-анализ интерье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ра; выполнять эскиз жилого и рабочего по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мещения.</w:t>
            </w:r>
          </w:p>
        </w:tc>
        <w:tc>
          <w:tcPr>
            <w:tcW w:w="2693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4C798A">
              <w:rPr>
                <w:rFonts w:ascii="Times New Roman" w:hAnsi="Times New Roman"/>
              </w:rPr>
              <w:lastRenderedPageBreak/>
              <w:t xml:space="preserve">Уметь ставить познавательную цель, выдвигать гипотезы и их обосновывать, проводить исследования для нахождения необходимой информации диалог; </w:t>
            </w:r>
            <w:r w:rsidRPr="004C798A">
              <w:rPr>
                <w:rFonts w:ascii="Times New Roman" w:hAnsi="Times New Roman"/>
              </w:rPr>
              <w:lastRenderedPageBreak/>
              <w:t>участвовать в коллективном обсуждении темы.</w:t>
            </w:r>
          </w:p>
        </w:tc>
        <w:tc>
          <w:tcPr>
            <w:tcW w:w="851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F9202A" w:rsidTr="00245C9A">
        <w:tblPrEx>
          <w:jc w:val="left"/>
        </w:tblPrEx>
        <w:trPr>
          <w:trHeight w:val="423"/>
        </w:trPr>
        <w:tc>
          <w:tcPr>
            <w:tcW w:w="15388" w:type="dxa"/>
            <w:gridSpan w:val="8"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  <w:b/>
                <w:bCs/>
              </w:rPr>
              <w:lastRenderedPageBreak/>
              <w:t>Творческая, проектная деятельность (14 ч.)</w:t>
            </w:r>
          </w:p>
        </w:tc>
      </w:tr>
      <w:tr w:rsidR="00245C9A" w:rsidRPr="00F9202A" w:rsidTr="00245C9A">
        <w:tblPrEx>
          <w:jc w:val="left"/>
        </w:tblPrEx>
        <w:trPr>
          <w:trHeight w:val="737"/>
        </w:trPr>
        <w:tc>
          <w:tcPr>
            <w:tcW w:w="562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  <w:spacing w:val="-1"/>
              </w:rPr>
              <w:t>53-54</w:t>
            </w:r>
          </w:p>
        </w:tc>
        <w:tc>
          <w:tcPr>
            <w:tcW w:w="328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Основные тре</w:t>
            </w:r>
            <w:r w:rsidRPr="00F9202A">
              <w:rPr>
                <w:rFonts w:ascii="Times New Roman" w:hAnsi="Times New Roman"/>
              </w:rPr>
              <w:softHyphen/>
              <w:t>бования к про</w:t>
            </w:r>
            <w:r w:rsidRPr="00F9202A">
              <w:rPr>
                <w:rFonts w:ascii="Times New Roman" w:hAnsi="Times New Roman"/>
              </w:rPr>
              <w:softHyphen/>
              <w:t xml:space="preserve">ектированию. 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 xml:space="preserve">Элементы </w:t>
            </w:r>
            <w:r>
              <w:rPr>
                <w:rFonts w:ascii="Times New Roman" w:hAnsi="Times New Roman"/>
              </w:rPr>
              <w:t>художественного конст</w:t>
            </w:r>
            <w:r w:rsidRPr="00F9202A">
              <w:rPr>
                <w:rFonts w:ascii="Times New Roman" w:hAnsi="Times New Roman"/>
              </w:rPr>
              <w:t>руирования.</w:t>
            </w:r>
          </w:p>
        </w:tc>
        <w:tc>
          <w:tcPr>
            <w:tcW w:w="827" w:type="dxa"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45C9A" w:rsidRPr="00F9202A" w:rsidRDefault="00245C9A" w:rsidP="00245C9A">
            <w:pPr>
              <w:ind w:right="34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t>Основы проектирования. Методы поиска инфор</w:t>
            </w: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softHyphen/>
              <w:t>мации об изделии и ма</w:t>
            </w: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softHyphen/>
              <w:t>териалах. Элементы ху</w:t>
            </w: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softHyphen/>
              <w:t>дожественного конст</w:t>
            </w: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softHyphen/>
              <w:t>руирования.</w:t>
            </w:r>
          </w:p>
        </w:tc>
        <w:tc>
          <w:tcPr>
            <w:tcW w:w="3218" w:type="dxa"/>
          </w:tcPr>
          <w:p w:rsidR="00245C9A" w:rsidRPr="00F9202A" w:rsidRDefault="00245C9A" w:rsidP="00245C9A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Знать</w:t>
            </w:r>
            <w:r w:rsidRPr="00F9202A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hAnsi="Times New Roman"/>
                <w:color w:val="000000"/>
              </w:rPr>
              <w:t>требования, предъявляемые при проектировании изде</w:t>
            </w:r>
            <w:r w:rsidRPr="00F9202A">
              <w:rPr>
                <w:rFonts w:ascii="Times New Roman" w:hAnsi="Times New Roman"/>
                <w:color w:val="000000"/>
              </w:rPr>
              <w:softHyphen/>
              <w:t>лия; основные этапы проектирования; мето</w:t>
            </w:r>
            <w:r w:rsidRPr="00F9202A">
              <w:rPr>
                <w:rFonts w:ascii="Times New Roman" w:hAnsi="Times New Roman"/>
                <w:color w:val="000000"/>
              </w:rPr>
              <w:softHyphen/>
              <w:t>ды конструирования; основы экономической оценки стоимости вы</w:t>
            </w:r>
            <w:r w:rsidRPr="00F9202A">
              <w:rPr>
                <w:rFonts w:ascii="Times New Roman" w:hAnsi="Times New Roman"/>
                <w:color w:val="000000"/>
              </w:rPr>
              <w:softHyphen/>
              <w:t xml:space="preserve">полняемого проекта. </w:t>
            </w:r>
          </w:p>
          <w:p w:rsidR="00245C9A" w:rsidRDefault="00245C9A" w:rsidP="00245C9A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>Уметь</w:t>
            </w:r>
            <w:r w:rsidRPr="00F9202A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hAnsi="Times New Roman"/>
                <w:color w:val="000000"/>
              </w:rPr>
              <w:t>анализировать свойства объекта; де</w:t>
            </w:r>
            <w:r w:rsidRPr="00F9202A">
              <w:rPr>
                <w:rFonts w:ascii="Times New Roman" w:hAnsi="Times New Roman"/>
                <w:color w:val="000000"/>
              </w:rPr>
              <w:softHyphen/>
              <w:t>лать экономическую оценку стоимости проекта.</w:t>
            </w:r>
          </w:p>
          <w:p w:rsidR="00245C9A" w:rsidRPr="00F9202A" w:rsidRDefault="00245C9A" w:rsidP="00245C9A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693" w:type="dxa"/>
          </w:tcPr>
          <w:p w:rsidR="00245C9A" w:rsidRDefault="00245C9A" w:rsidP="00245C9A">
            <w:pPr>
              <w:rPr>
                <w:rFonts w:ascii="Times New Roman" w:hAnsi="Times New Roman"/>
              </w:rPr>
            </w:pPr>
            <w:r w:rsidRPr="004C798A">
              <w:rPr>
                <w:rFonts w:ascii="Times New Roman" w:hAnsi="Times New Roman"/>
              </w:rPr>
              <w:t>Отбирать необходимые источники информации, сопоставлять и отбирать информацию,</w:t>
            </w:r>
            <w:r>
              <w:t xml:space="preserve"> </w:t>
            </w:r>
            <w:r>
              <w:rPr>
                <w:rFonts w:ascii="Times New Roman" w:hAnsi="Times New Roman"/>
              </w:rPr>
              <w:t>о</w:t>
            </w:r>
            <w:r w:rsidRPr="004C798A">
              <w:rPr>
                <w:rFonts w:ascii="Times New Roman" w:hAnsi="Times New Roman"/>
              </w:rPr>
              <w:t>пределение целей деятельности, составление плана действий по достижению результатов творческого характера,</w:t>
            </w:r>
            <w:r>
              <w:t xml:space="preserve"> </w:t>
            </w:r>
            <w:r w:rsidRPr="004C798A">
              <w:rPr>
                <w:rFonts w:ascii="Times New Roman" w:hAnsi="Times New Roman"/>
              </w:rPr>
              <w:t>организовать взаимодействие в группе, предвидеть последствия коллективных решений</w:t>
            </w:r>
            <w:r>
              <w:rPr>
                <w:rFonts w:ascii="Times New Roman" w:hAnsi="Times New Roman"/>
              </w:rPr>
              <w:t>.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F9202A" w:rsidTr="00245C9A">
        <w:tblPrEx>
          <w:jc w:val="left"/>
        </w:tblPrEx>
        <w:trPr>
          <w:trHeight w:val="737"/>
        </w:trPr>
        <w:tc>
          <w:tcPr>
            <w:tcW w:w="562" w:type="dxa"/>
          </w:tcPr>
          <w:p w:rsidR="00245C9A" w:rsidRPr="00F9202A" w:rsidRDefault="00245C9A" w:rsidP="00245C9A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lastRenderedPageBreak/>
              <w:t>55-56</w:t>
            </w:r>
          </w:p>
        </w:tc>
        <w:tc>
          <w:tcPr>
            <w:tcW w:w="328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Выбор тем проектов на основе потреб</w:t>
            </w:r>
            <w:r w:rsidRPr="00F9202A">
              <w:rPr>
                <w:rFonts w:ascii="Times New Roman" w:hAnsi="Times New Roman"/>
              </w:rPr>
              <w:softHyphen/>
              <w:t>ностей и спро</w:t>
            </w:r>
            <w:r w:rsidRPr="00F9202A">
              <w:rPr>
                <w:rFonts w:ascii="Times New Roman" w:hAnsi="Times New Roman"/>
              </w:rPr>
              <w:softHyphen/>
              <w:t>са на рынке то</w:t>
            </w:r>
            <w:r w:rsidRPr="00F9202A">
              <w:rPr>
                <w:rFonts w:ascii="Times New Roman" w:hAnsi="Times New Roman"/>
              </w:rPr>
              <w:softHyphen/>
              <w:t>варов и услуг</w:t>
            </w:r>
            <w:r>
              <w:rPr>
                <w:rFonts w:ascii="Times New Roman" w:hAnsi="Times New Roman"/>
              </w:rPr>
              <w:t>.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45C9A" w:rsidRPr="00F9202A" w:rsidRDefault="00245C9A" w:rsidP="00245C9A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Определение потребно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сти. Краткая формули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ровка задачи. Исследо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вание.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9A" w:rsidRPr="00F9202A" w:rsidRDefault="00245C9A" w:rsidP="00245C9A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F9202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критерии, кото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рым должен соответст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 xml:space="preserve">вовать проект. </w:t>
            </w:r>
          </w:p>
          <w:p w:rsidR="00245C9A" w:rsidRDefault="00245C9A" w:rsidP="00245C9A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F9202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выбирать тему проектного задания на основе маркетинго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вого опроса.</w:t>
            </w:r>
          </w:p>
          <w:p w:rsidR="00245C9A" w:rsidRPr="00F9202A" w:rsidRDefault="00245C9A" w:rsidP="00245C9A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Default="00245C9A" w:rsidP="00245C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Умение самостоятельно искать нужную информацию, </w:t>
            </w:r>
            <w:r w:rsidRPr="00F903FB">
              <w:rPr>
                <w:rFonts w:ascii="Times New Roman" w:hAnsi="Times New Roman"/>
              </w:rPr>
              <w:t xml:space="preserve">выделять </w:t>
            </w:r>
            <w:r>
              <w:rPr>
                <w:rFonts w:ascii="Times New Roman" w:hAnsi="Times New Roman"/>
              </w:rPr>
              <w:t>тему</w:t>
            </w:r>
            <w:r w:rsidRPr="00F903F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и формулировать цель, </w:t>
            </w:r>
            <w:r w:rsidRPr="00F903FB">
              <w:rPr>
                <w:rFonts w:ascii="Times New Roman" w:hAnsi="Times New Roman"/>
              </w:rPr>
              <w:t xml:space="preserve">ставить новые учебные задачи, составлять план работы, планировать и проводить </w:t>
            </w:r>
            <w:r>
              <w:rPr>
                <w:rFonts w:ascii="Times New Roman" w:hAnsi="Times New Roman"/>
              </w:rPr>
              <w:t xml:space="preserve">заданную работу. </w:t>
            </w:r>
            <w:r w:rsidRPr="00F903FB">
              <w:rPr>
                <w:rFonts w:ascii="Times New Roman" w:hAnsi="Times New Roman"/>
              </w:rPr>
              <w:t>Умение работать в группе; умение слушать собеседника и вступать с ним в диалог; участвовать в коллективном обсуждении</w:t>
            </w:r>
            <w:r>
              <w:rPr>
                <w:rFonts w:ascii="Times New Roman" w:hAnsi="Times New Roman"/>
              </w:rPr>
              <w:t>.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F9202A" w:rsidTr="00245C9A">
        <w:tblPrEx>
          <w:jc w:val="left"/>
        </w:tblPrEx>
        <w:trPr>
          <w:trHeight w:val="737"/>
        </w:trPr>
        <w:tc>
          <w:tcPr>
            <w:tcW w:w="562" w:type="dxa"/>
          </w:tcPr>
          <w:p w:rsidR="00245C9A" w:rsidRPr="00F9202A" w:rsidRDefault="00245C9A" w:rsidP="00245C9A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57-58</w:t>
            </w:r>
          </w:p>
        </w:tc>
        <w:tc>
          <w:tcPr>
            <w:tcW w:w="328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Выбор</w:t>
            </w:r>
            <w:r>
              <w:rPr>
                <w:rFonts w:ascii="Times New Roman" w:hAnsi="Times New Roman"/>
              </w:rPr>
              <w:t xml:space="preserve"> </w:t>
            </w:r>
            <w:r w:rsidRPr="00F9202A">
              <w:rPr>
                <w:rFonts w:ascii="Times New Roman" w:hAnsi="Times New Roman"/>
              </w:rPr>
              <w:t>и обоснование проекта</w:t>
            </w:r>
            <w:r>
              <w:rPr>
                <w:rFonts w:ascii="Times New Roman" w:hAnsi="Times New Roman"/>
              </w:rPr>
              <w:t>.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Реализации проекта.</w:t>
            </w:r>
          </w:p>
        </w:tc>
        <w:tc>
          <w:tcPr>
            <w:tcW w:w="827" w:type="dxa"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45C9A" w:rsidRPr="00F9202A" w:rsidRDefault="00245C9A" w:rsidP="00245C9A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Исследование рынка и собственных возмож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ностей. Перечень крите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риев, которым должно удовлетворять изделие. Выбор тем проектов ^ на основе потребностей и спроса на рынке това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ров и услуг. Оценка сво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их материальных и про</w:t>
            </w:r>
            <w:r w:rsidRPr="00F9202A">
              <w:rPr>
                <w:rFonts w:ascii="Times New Roman" w:hAnsi="Times New Roman"/>
                <w:spacing w:val="-1"/>
              </w:rPr>
              <w:softHyphen/>
              <w:t>фессиональных возмож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ностей в разработке и реализации проекта.</w:t>
            </w: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9A" w:rsidRPr="00F9202A" w:rsidRDefault="00245C9A" w:rsidP="00245C9A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F9202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виды проект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ных заданий; стилевое и функциональное на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значение проекта; тре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бования к техническо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 xml:space="preserve">му объекту; недостатки технического объекта; методы технического творчества. </w:t>
            </w:r>
          </w:p>
          <w:p w:rsidR="00245C9A" w:rsidRDefault="00245C9A" w:rsidP="00245C9A">
            <w:pPr>
              <w:rPr>
                <w:rFonts w:ascii="Times New Roman" w:eastAsia="Times New Roman" w:hAnsi="Times New Roman"/>
                <w:color w:val="000000"/>
              </w:rPr>
            </w:pPr>
            <w:r w:rsidRPr="009F59FC">
              <w:rPr>
                <w:rFonts w:ascii="Times New Roman" w:eastAsia="Times New Roman" w:hAnsi="Times New Roman"/>
                <w:bCs/>
                <w:iCs/>
                <w:color w:val="000000"/>
              </w:rPr>
              <w:t>Уме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ть</w:t>
            </w:r>
            <w:r w:rsidRPr="009F59FC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выбирать объ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ект проектирования; разрабатывать и анали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зировать первоначаль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ные идеи проекта; про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водить анализ техниче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 xml:space="preserve">ского </w:t>
            </w:r>
            <w:r w:rsidRPr="00F9202A">
              <w:rPr>
                <w:rFonts w:ascii="Times New Roman" w:eastAsia="Times New Roman" w:hAnsi="Times New Roman"/>
                <w:color w:val="000000"/>
              </w:rPr>
              <w:lastRenderedPageBreak/>
              <w:t>объекта.</w:t>
            </w:r>
          </w:p>
          <w:p w:rsidR="00245C9A" w:rsidRPr="00F9202A" w:rsidRDefault="00245C9A" w:rsidP="00245C9A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693" w:type="dxa"/>
          </w:tcPr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lastRenderedPageBreak/>
              <w:t xml:space="preserve">Умение самостоятельно выделять и формулировать проблему, ставить познавательную цель, </w:t>
            </w:r>
          </w:p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>планировать и проводить работу для нахождения необходимой информации, оценивать полученную информацию</w:t>
            </w:r>
            <w:r w:rsidRPr="007B5767">
              <w:rPr>
                <w:sz w:val="22"/>
                <w:szCs w:val="22"/>
              </w:rPr>
              <w:t>;</w:t>
            </w:r>
          </w:p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>умение истолковывать прочитанное и формулировать свою позицию.</w:t>
            </w:r>
          </w:p>
          <w:p w:rsidR="00245C9A" w:rsidRPr="00837FED" w:rsidRDefault="00245C9A" w:rsidP="00245C9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F9202A" w:rsidTr="00245C9A">
        <w:tblPrEx>
          <w:jc w:val="left"/>
        </w:tblPrEx>
        <w:trPr>
          <w:trHeight w:val="737"/>
        </w:trPr>
        <w:tc>
          <w:tcPr>
            <w:tcW w:w="562" w:type="dxa"/>
          </w:tcPr>
          <w:p w:rsidR="00245C9A" w:rsidRPr="00F9202A" w:rsidRDefault="00245C9A" w:rsidP="00245C9A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lastRenderedPageBreak/>
              <w:t>59-60</w:t>
            </w:r>
          </w:p>
        </w:tc>
        <w:tc>
          <w:tcPr>
            <w:tcW w:w="3284" w:type="dxa"/>
          </w:tcPr>
          <w:p w:rsidR="00245C9A" w:rsidRPr="00F9202A" w:rsidRDefault="00245C9A" w:rsidP="00245C9A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Альтернатив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ные варианты проекта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  <w:spacing w:val="-1"/>
              </w:rPr>
            </w:pPr>
          </w:p>
          <w:p w:rsidR="00245C9A" w:rsidRPr="00F9202A" w:rsidRDefault="00245C9A" w:rsidP="00245C9A">
            <w:pPr>
              <w:rPr>
                <w:rFonts w:ascii="Times New Roman" w:hAnsi="Times New Roman"/>
                <w:spacing w:val="-1"/>
              </w:rPr>
            </w:pPr>
          </w:p>
          <w:p w:rsidR="00245C9A" w:rsidRPr="00F9202A" w:rsidRDefault="00245C9A" w:rsidP="00245C9A">
            <w:pPr>
              <w:rPr>
                <w:rFonts w:ascii="Times New Roman" w:hAnsi="Times New Roman"/>
                <w:spacing w:val="-1"/>
              </w:rPr>
            </w:pP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45C9A" w:rsidRPr="00F9202A" w:rsidRDefault="00245C9A" w:rsidP="00245C9A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Первоначальные идеи, анализ, выбор лучшей идеи.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  <w:spacing w:val="-1"/>
              </w:rPr>
            </w:pP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9A" w:rsidRPr="00F9202A" w:rsidRDefault="00245C9A" w:rsidP="00245C9A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F9202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роль и значение выбора варианта про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екта; назначение и осо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бенности варианта про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екта.</w:t>
            </w:r>
          </w:p>
          <w:p w:rsidR="00245C9A" w:rsidRDefault="00245C9A" w:rsidP="00245C9A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F9202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разрабатывать эскизный вариант про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ектного задания, моде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лировать, конструиро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вать.</w:t>
            </w:r>
          </w:p>
          <w:p w:rsidR="00245C9A" w:rsidRPr="00F9202A" w:rsidRDefault="00245C9A" w:rsidP="00245C9A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693" w:type="dxa"/>
          </w:tcPr>
          <w:p w:rsidR="00245C9A" w:rsidRPr="00F903FB" w:rsidRDefault="00245C9A" w:rsidP="00245C9A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t xml:space="preserve">Умение самостоятельно выполнять познавательную деятельность, выделять проблему и формулировать цель, </w:t>
            </w:r>
          </w:p>
          <w:p w:rsidR="00245C9A" w:rsidRDefault="00245C9A" w:rsidP="00245C9A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t>В сотрудничестве 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обсуждении.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F9202A" w:rsidTr="00245C9A">
        <w:tblPrEx>
          <w:jc w:val="left"/>
        </w:tblPrEx>
        <w:trPr>
          <w:trHeight w:val="737"/>
        </w:trPr>
        <w:tc>
          <w:tcPr>
            <w:tcW w:w="562" w:type="dxa"/>
          </w:tcPr>
          <w:p w:rsidR="00245C9A" w:rsidRPr="00F9202A" w:rsidRDefault="00245C9A" w:rsidP="00245C9A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61-62</w:t>
            </w:r>
          </w:p>
        </w:tc>
        <w:tc>
          <w:tcPr>
            <w:tcW w:w="328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Выбор инст</w:t>
            </w:r>
            <w:r w:rsidRPr="00F9202A">
              <w:rPr>
                <w:rFonts w:ascii="Times New Roman" w:hAnsi="Times New Roman"/>
              </w:rPr>
              <w:softHyphen/>
              <w:t>румента, обо</w:t>
            </w:r>
            <w:r w:rsidRPr="00F9202A">
              <w:rPr>
                <w:rFonts w:ascii="Times New Roman" w:hAnsi="Times New Roman"/>
              </w:rPr>
              <w:softHyphen/>
              <w:t>рудования и материалов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Требования к выбору инструментов.</w:t>
            </w:r>
          </w:p>
        </w:tc>
        <w:tc>
          <w:tcPr>
            <w:tcW w:w="827" w:type="dxa"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245C9A" w:rsidRPr="00F9202A" w:rsidRDefault="00245C9A" w:rsidP="00245C9A">
            <w:pPr>
              <w:ind w:right="34"/>
              <w:rPr>
                <w:rFonts w:ascii="Times New Roman" w:hAnsi="Times New Roman"/>
                <w:spacing w:val="-2"/>
              </w:rPr>
            </w:pPr>
            <w:r w:rsidRPr="00F9202A">
              <w:rPr>
                <w:rFonts w:ascii="Times New Roman" w:hAnsi="Times New Roman"/>
                <w:spacing w:val="-1"/>
              </w:rPr>
              <w:t>Ручной и механический инструмент для выпол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нения проектного зада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ния. Физические и тех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нологические свойства материалов, приспособ</w:t>
            </w:r>
            <w:r w:rsidRPr="00F9202A">
              <w:rPr>
                <w:rFonts w:ascii="Times New Roman" w:hAnsi="Times New Roman"/>
                <w:spacing w:val="-1"/>
              </w:rPr>
              <w:softHyphen/>
              <w:t>ления и оборудования.</w:t>
            </w:r>
          </w:p>
        </w:tc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9A" w:rsidRPr="00F9202A" w:rsidRDefault="00245C9A" w:rsidP="00245C9A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F9202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требования к выбору инструмента, оборудования и мате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риалов по физическим и технологическим свойствам при проек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 xml:space="preserve">тировании изделия. 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F9202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F9202A">
              <w:rPr>
                <w:rFonts w:ascii="Times New Roman" w:eastAsia="Times New Roman" w:hAnsi="Times New Roman"/>
                <w:color w:val="000000"/>
              </w:rPr>
              <w:t>определять по функциональному назначению инстру</w:t>
            </w:r>
            <w:r w:rsidRPr="00F9202A">
              <w:rPr>
                <w:rFonts w:ascii="Times New Roman" w:eastAsia="Times New Roman" w:hAnsi="Times New Roman"/>
                <w:color w:val="000000"/>
              </w:rPr>
              <w:softHyphen/>
              <w:t>мент, оборудование и материал.</w:t>
            </w:r>
          </w:p>
        </w:tc>
        <w:tc>
          <w:tcPr>
            <w:tcW w:w="2693" w:type="dxa"/>
          </w:tcPr>
          <w:p w:rsidR="00245C9A" w:rsidRDefault="00245C9A" w:rsidP="00245C9A">
            <w:pPr>
              <w:rPr>
                <w:rFonts w:ascii="Times New Roman" w:hAnsi="Times New Roman"/>
              </w:rPr>
            </w:pPr>
            <w:r w:rsidRPr="00F903FB">
              <w:rPr>
                <w:rFonts w:ascii="Times New Roman" w:hAnsi="Times New Roman"/>
              </w:rPr>
              <w:t xml:space="preserve">Поиск и выделение необходимой информации; выделять существенную </w:t>
            </w:r>
            <w:r>
              <w:rPr>
                <w:rFonts w:ascii="Times New Roman" w:hAnsi="Times New Roman"/>
              </w:rPr>
              <w:t>информацию из разных источников.</w:t>
            </w:r>
            <w:r>
              <w:t xml:space="preserve"> </w:t>
            </w:r>
            <w:r w:rsidRPr="00F903FB">
              <w:rPr>
                <w:rFonts w:ascii="Times New Roman" w:hAnsi="Times New Roman"/>
              </w:rPr>
              <w:t xml:space="preserve">Умение адекватно воспринимать оценки и отметки; умение принимать, сохранять цели и следовать им в </w:t>
            </w:r>
            <w:r w:rsidRPr="00F903FB">
              <w:rPr>
                <w:rFonts w:ascii="Times New Roman" w:hAnsi="Times New Roman"/>
              </w:rPr>
              <w:lastRenderedPageBreak/>
              <w:t>учебной деятельности;</w:t>
            </w:r>
            <w:r>
              <w:t xml:space="preserve"> </w:t>
            </w:r>
            <w:r w:rsidRPr="00F903FB">
              <w:rPr>
                <w:rFonts w:ascii="Times New Roman" w:hAnsi="Times New Roman"/>
              </w:rPr>
              <w:t>Умение слушать собеседника и вступать с ним в диалог; умение выражать свои мысли в соответствии с задачами и условиями коммуникации</w:t>
            </w:r>
            <w:r>
              <w:rPr>
                <w:rFonts w:ascii="Times New Roman" w:hAnsi="Times New Roman"/>
              </w:rPr>
              <w:t>.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F9202A" w:rsidTr="00245C9A">
        <w:tblPrEx>
          <w:jc w:val="left"/>
        </w:tblPrEx>
        <w:trPr>
          <w:trHeight w:val="737"/>
        </w:trPr>
        <w:tc>
          <w:tcPr>
            <w:tcW w:w="562" w:type="dxa"/>
          </w:tcPr>
          <w:p w:rsidR="00245C9A" w:rsidRPr="00F9202A" w:rsidRDefault="00245C9A" w:rsidP="00245C9A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lastRenderedPageBreak/>
              <w:t>63-66</w:t>
            </w:r>
          </w:p>
        </w:tc>
        <w:tc>
          <w:tcPr>
            <w:tcW w:w="328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Изготовления изделия.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Сборка и отделка.</w:t>
            </w:r>
          </w:p>
        </w:tc>
        <w:tc>
          <w:tcPr>
            <w:tcW w:w="827" w:type="dxa"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F9202A">
              <w:rPr>
                <w:rFonts w:ascii="Times New Roman" w:hAnsi="Times New Roman"/>
              </w:rPr>
              <w:t>4</w:t>
            </w:r>
          </w:p>
        </w:tc>
        <w:tc>
          <w:tcPr>
            <w:tcW w:w="3019" w:type="dxa"/>
          </w:tcPr>
          <w:p w:rsidR="00245C9A" w:rsidRPr="00F9202A" w:rsidRDefault="00245C9A" w:rsidP="00245C9A">
            <w:pPr>
              <w:rPr>
                <w:rFonts w:ascii="Times New Roman" w:hAnsi="Times New Roman"/>
                <w:b/>
              </w:rPr>
            </w:pP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t>Разработка конструкции и определение деталей. Подготовка чертежа или технического ри</w:t>
            </w: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softHyphen/>
              <w:t>сунка. Составление учебной инструкцион</w:t>
            </w: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softHyphen/>
              <w:t>ной карты. Сборка и от</w:t>
            </w:r>
            <w:r w:rsidRPr="00F9202A">
              <w:rPr>
                <w:rFonts w:ascii="Times New Roman" w:eastAsia="Times New Roman" w:hAnsi="Times New Roman"/>
                <w:spacing w:val="-2"/>
                <w:lang w:eastAsia="ru-RU"/>
              </w:rPr>
              <w:softHyphen/>
              <w:t>делка изделия.</w:t>
            </w:r>
          </w:p>
        </w:tc>
        <w:tc>
          <w:tcPr>
            <w:tcW w:w="3218" w:type="dxa"/>
          </w:tcPr>
          <w:p w:rsidR="00245C9A" w:rsidRDefault="00245C9A" w:rsidP="00245C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>Знать</w:t>
            </w:r>
            <w:r w:rsidRPr="00F9202A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 w:rsidRPr="00F9202A">
              <w:rPr>
                <w:rFonts w:ascii="Times New Roman" w:hAnsi="Times New Roman"/>
              </w:rPr>
              <w:t>последователь</w:t>
            </w:r>
            <w:r w:rsidRPr="00F9202A">
              <w:rPr>
                <w:rFonts w:ascii="Times New Roman" w:hAnsi="Times New Roman"/>
              </w:rPr>
              <w:softHyphen/>
              <w:t>ность работы над про</w:t>
            </w:r>
            <w:r w:rsidRPr="00F9202A">
              <w:rPr>
                <w:rFonts w:ascii="Times New Roman" w:hAnsi="Times New Roman"/>
              </w:rPr>
              <w:softHyphen/>
              <w:t>ектом; пооперационную карту изготовления из</w:t>
            </w:r>
            <w:r w:rsidRPr="00F9202A">
              <w:rPr>
                <w:rFonts w:ascii="Times New Roman" w:hAnsi="Times New Roman"/>
              </w:rPr>
              <w:softHyphen/>
              <w:t>делия; технологические операции; виды и струк</w:t>
            </w:r>
            <w:r w:rsidRPr="00F9202A">
              <w:rPr>
                <w:rFonts w:ascii="Times New Roman" w:hAnsi="Times New Roman"/>
              </w:rPr>
              <w:softHyphen/>
              <w:t xml:space="preserve">туру технологических процессов. </w:t>
            </w:r>
            <w:r>
              <w:rPr>
                <w:rFonts w:ascii="Times New Roman" w:hAnsi="Times New Roman"/>
                <w:bCs/>
                <w:iCs/>
              </w:rPr>
              <w:t>Уметь</w:t>
            </w:r>
            <w:r w:rsidRPr="00F9202A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 w:rsidRPr="00F9202A">
              <w:rPr>
                <w:rFonts w:ascii="Times New Roman" w:hAnsi="Times New Roman"/>
              </w:rPr>
              <w:t>составлять и читать технологиче</w:t>
            </w:r>
            <w:r w:rsidRPr="00F9202A">
              <w:rPr>
                <w:rFonts w:ascii="Times New Roman" w:hAnsi="Times New Roman"/>
              </w:rPr>
              <w:softHyphen/>
              <w:t>скую карту изделия; вы</w:t>
            </w:r>
            <w:r w:rsidRPr="00F9202A">
              <w:rPr>
                <w:rFonts w:ascii="Times New Roman" w:hAnsi="Times New Roman"/>
              </w:rPr>
              <w:softHyphen/>
              <w:t>полнять основные тех</w:t>
            </w:r>
            <w:r w:rsidRPr="00F9202A">
              <w:rPr>
                <w:rFonts w:ascii="Times New Roman" w:hAnsi="Times New Roman"/>
              </w:rPr>
              <w:softHyphen/>
              <w:t>нологические операции по изготовлению изде</w:t>
            </w:r>
            <w:r w:rsidRPr="00F9202A">
              <w:rPr>
                <w:rFonts w:ascii="Times New Roman" w:hAnsi="Times New Roman"/>
              </w:rPr>
              <w:softHyphen/>
              <w:t>лия; соединять и отде</w:t>
            </w:r>
            <w:r w:rsidRPr="00F9202A">
              <w:rPr>
                <w:rFonts w:ascii="Times New Roman" w:hAnsi="Times New Roman"/>
              </w:rPr>
              <w:softHyphen/>
              <w:t>лывать детали в изде</w:t>
            </w:r>
            <w:r w:rsidRPr="00F9202A">
              <w:rPr>
                <w:rFonts w:ascii="Times New Roman" w:hAnsi="Times New Roman"/>
              </w:rPr>
              <w:softHyphen/>
              <w:t>лии; отделывать изделие.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245C9A" w:rsidRPr="00837FED" w:rsidRDefault="00245C9A" w:rsidP="00245C9A">
            <w:pPr>
              <w:rPr>
                <w:rFonts w:ascii="Times New Roman" w:hAnsi="Times New Roman"/>
                <w:bCs/>
              </w:rPr>
            </w:pPr>
            <w:r w:rsidRPr="00B66BC9">
              <w:rPr>
                <w:rFonts w:ascii="Times New Roman" w:hAnsi="Times New Roman"/>
              </w:rPr>
              <w:t>Умение самостоятельно выделять и формулировать проблему, ставить познавательную цель,</w:t>
            </w:r>
            <w:r>
              <w:t xml:space="preserve"> </w:t>
            </w:r>
            <w:r w:rsidRPr="00B66BC9">
              <w:rPr>
                <w:rFonts w:ascii="Times New Roman" w:hAnsi="Times New Roman"/>
              </w:rPr>
              <w:t>составлять план работы, планировать и проводить исследования для нахождения необходимой информации, умение истолковывать прочитанн</w:t>
            </w:r>
            <w:r>
              <w:rPr>
                <w:rFonts w:ascii="Times New Roman" w:hAnsi="Times New Roman"/>
              </w:rPr>
              <w:t>ое и формулировать свою позицию.</w:t>
            </w:r>
          </w:p>
        </w:tc>
        <w:tc>
          <w:tcPr>
            <w:tcW w:w="851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F9202A" w:rsidTr="00245C9A">
        <w:tblPrEx>
          <w:jc w:val="left"/>
        </w:tblPrEx>
        <w:trPr>
          <w:trHeight w:val="737"/>
        </w:trPr>
        <w:tc>
          <w:tcPr>
            <w:tcW w:w="562" w:type="dxa"/>
          </w:tcPr>
          <w:p w:rsidR="00245C9A" w:rsidRPr="00F9202A" w:rsidRDefault="00245C9A" w:rsidP="00245C9A">
            <w:pPr>
              <w:rPr>
                <w:rFonts w:ascii="Times New Roman" w:hAnsi="Times New Roman"/>
                <w:spacing w:val="-1"/>
              </w:rPr>
            </w:pPr>
            <w:r w:rsidRPr="00F9202A">
              <w:rPr>
                <w:rFonts w:ascii="Times New Roman" w:hAnsi="Times New Roman"/>
                <w:spacing w:val="-1"/>
              </w:rPr>
              <w:t>67-68</w:t>
            </w:r>
          </w:p>
        </w:tc>
        <w:tc>
          <w:tcPr>
            <w:tcW w:w="328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Защита проекта. </w:t>
            </w:r>
            <w:r w:rsidRPr="00F9202A">
              <w:rPr>
                <w:rFonts w:ascii="Times New Roman" w:hAnsi="Times New Roman"/>
              </w:rPr>
              <w:t>Оценка изделия. Реклама.</w:t>
            </w:r>
          </w:p>
        </w:tc>
        <w:tc>
          <w:tcPr>
            <w:tcW w:w="827" w:type="dxa"/>
          </w:tcPr>
          <w:p w:rsidR="00245C9A" w:rsidRPr="00F9202A" w:rsidRDefault="00245C9A" w:rsidP="00245C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019" w:type="dxa"/>
          </w:tcPr>
          <w:p w:rsidR="00245C9A" w:rsidRPr="00C2784C" w:rsidRDefault="00245C9A" w:rsidP="00245C9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784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Определение </w:t>
            </w:r>
            <w:r w:rsidRPr="00F9202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конечной </w:t>
            </w:r>
            <w:r w:rsidRPr="00C2784C">
              <w:rPr>
                <w:rFonts w:ascii="Times New Roman" w:eastAsia="Times New Roman" w:hAnsi="Times New Roman"/>
                <w:color w:val="000000"/>
                <w:lang w:eastAsia="ru-RU"/>
              </w:rPr>
              <w:t>себестои</w:t>
            </w:r>
            <w:r w:rsidRPr="00C2784C">
              <w:rPr>
                <w:rFonts w:ascii="Times New Roman" w:eastAsia="Times New Roman" w:hAnsi="Times New Roman"/>
                <w:color w:val="000000"/>
                <w:lang w:eastAsia="ru-RU"/>
              </w:rPr>
              <w:softHyphen/>
              <w:t>мости проекта. Поясни</w:t>
            </w:r>
            <w:r w:rsidRPr="00C2784C">
              <w:rPr>
                <w:rFonts w:ascii="Times New Roman" w:eastAsia="Times New Roman" w:hAnsi="Times New Roman"/>
                <w:color w:val="000000"/>
                <w:lang w:eastAsia="ru-RU"/>
              </w:rPr>
              <w:softHyphen/>
              <w:t>тельная записка к проек</w:t>
            </w:r>
            <w:r w:rsidRPr="00C2784C">
              <w:rPr>
                <w:rFonts w:ascii="Times New Roman" w:eastAsia="Times New Roman" w:hAnsi="Times New Roman"/>
                <w:color w:val="000000"/>
                <w:lang w:eastAsia="ru-RU"/>
              </w:rPr>
              <w:softHyphen/>
              <w:t>ту. Реализация продук</w:t>
            </w:r>
            <w:r w:rsidRPr="00C2784C">
              <w:rPr>
                <w:rFonts w:ascii="Times New Roman" w:eastAsia="Times New Roman" w:hAnsi="Times New Roman"/>
                <w:color w:val="000000"/>
                <w:lang w:eastAsia="ru-RU"/>
              </w:rPr>
              <w:softHyphen/>
              <w:t>ции. Вывод. Оценка из</w:t>
            </w:r>
            <w:r w:rsidRPr="00C2784C">
              <w:rPr>
                <w:rFonts w:ascii="Times New Roman" w:eastAsia="Times New Roman" w:hAnsi="Times New Roman"/>
                <w:color w:val="000000"/>
                <w:lang w:eastAsia="ru-RU"/>
              </w:rPr>
              <w:softHyphen/>
              <w:t xml:space="preserve">делия. </w:t>
            </w:r>
          </w:p>
          <w:p w:rsidR="00245C9A" w:rsidRPr="00F9202A" w:rsidRDefault="00245C9A" w:rsidP="00245C9A">
            <w:pPr>
              <w:rPr>
                <w:rFonts w:ascii="Times New Roman" w:eastAsia="Times New Roman" w:hAnsi="Times New Roman"/>
                <w:spacing w:val="-2"/>
                <w:lang w:eastAsia="ru-RU"/>
              </w:rPr>
            </w:pPr>
          </w:p>
        </w:tc>
        <w:tc>
          <w:tcPr>
            <w:tcW w:w="3218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>Знать</w:t>
            </w:r>
            <w:r w:rsidRPr="00F9202A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 w:rsidRPr="00F9202A">
              <w:rPr>
                <w:rFonts w:ascii="Times New Roman" w:hAnsi="Times New Roman"/>
              </w:rPr>
              <w:t>существенные признаки нового тех</w:t>
            </w:r>
            <w:r w:rsidRPr="00F9202A">
              <w:rPr>
                <w:rFonts w:ascii="Times New Roman" w:hAnsi="Times New Roman"/>
              </w:rPr>
              <w:softHyphen/>
              <w:t>нического решения; основные требования защиты проектного за</w:t>
            </w:r>
            <w:r w:rsidRPr="00F9202A">
              <w:rPr>
                <w:rFonts w:ascii="Times New Roman" w:hAnsi="Times New Roman"/>
              </w:rPr>
              <w:softHyphen/>
              <w:t>дания.</w:t>
            </w:r>
          </w:p>
          <w:p w:rsidR="00245C9A" w:rsidRDefault="00245C9A" w:rsidP="00245C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>Уметь</w:t>
            </w:r>
            <w:r w:rsidRPr="009F59FC">
              <w:rPr>
                <w:rFonts w:ascii="Times New Roman" w:hAnsi="Times New Roman"/>
              </w:rPr>
              <w:t xml:space="preserve"> </w:t>
            </w:r>
            <w:r w:rsidRPr="00F9202A">
              <w:rPr>
                <w:rFonts w:ascii="Times New Roman" w:hAnsi="Times New Roman"/>
              </w:rPr>
              <w:t>оформлять по</w:t>
            </w:r>
            <w:r w:rsidRPr="00F9202A">
              <w:rPr>
                <w:rFonts w:ascii="Times New Roman" w:hAnsi="Times New Roman"/>
              </w:rPr>
              <w:softHyphen/>
              <w:t xml:space="preserve">яснительную </w:t>
            </w:r>
            <w:r w:rsidRPr="00F9202A">
              <w:rPr>
                <w:rFonts w:ascii="Times New Roman" w:hAnsi="Times New Roman"/>
              </w:rPr>
              <w:lastRenderedPageBreak/>
              <w:t>записку к проектному заданию; выявлять преимущест</w:t>
            </w:r>
            <w:r w:rsidRPr="00F9202A">
              <w:rPr>
                <w:rFonts w:ascii="Times New Roman" w:hAnsi="Times New Roman"/>
              </w:rPr>
              <w:softHyphen/>
              <w:t>ва и недостатки проекта.</w:t>
            </w:r>
          </w:p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245C9A" w:rsidRDefault="00245C9A" w:rsidP="00245C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Уметь</w:t>
            </w:r>
            <w:r w:rsidRPr="003C1924">
              <w:rPr>
                <w:rFonts w:ascii="Times New Roman" w:hAnsi="Times New Roman"/>
              </w:rPr>
              <w:t xml:space="preserve"> самостоятельно выделять и формулировать проблему, ставить познавательную цель,</w:t>
            </w:r>
            <w:r>
              <w:t xml:space="preserve"> </w:t>
            </w:r>
            <w:r w:rsidRPr="003C1924">
              <w:rPr>
                <w:rFonts w:ascii="Times New Roman" w:hAnsi="Times New Roman"/>
              </w:rPr>
              <w:t xml:space="preserve">планировать и проводить исследования для </w:t>
            </w:r>
            <w:r w:rsidRPr="003C1924">
              <w:rPr>
                <w:rFonts w:ascii="Times New Roman" w:hAnsi="Times New Roman"/>
              </w:rPr>
              <w:lastRenderedPageBreak/>
              <w:t>на</w:t>
            </w:r>
            <w:r>
              <w:rPr>
                <w:rFonts w:ascii="Times New Roman" w:hAnsi="Times New Roman"/>
              </w:rPr>
              <w:t xml:space="preserve">хождения необходимой информации, </w:t>
            </w:r>
            <w:r w:rsidRPr="003C1924">
              <w:rPr>
                <w:rFonts w:ascii="Times New Roman" w:hAnsi="Times New Roman"/>
              </w:rPr>
              <w:t>участвовать в коллективном обсуждении проблем.</w:t>
            </w:r>
          </w:p>
          <w:p w:rsidR="00245C9A" w:rsidRPr="00837FED" w:rsidRDefault="00245C9A" w:rsidP="00245C9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245C9A" w:rsidRPr="00F9202A" w:rsidRDefault="00245C9A" w:rsidP="00245C9A">
            <w:pPr>
              <w:rPr>
                <w:rFonts w:ascii="Times New Roman" w:hAnsi="Times New Roman"/>
              </w:rPr>
            </w:pPr>
          </w:p>
        </w:tc>
      </w:tr>
    </w:tbl>
    <w:p w:rsidR="00245C9A" w:rsidRPr="00F9202A" w:rsidRDefault="00245C9A" w:rsidP="00245C9A">
      <w:pPr>
        <w:rPr>
          <w:rFonts w:ascii="Times New Roman" w:hAnsi="Times New Roman" w:cs="Times New Roman"/>
        </w:rPr>
      </w:pPr>
    </w:p>
    <w:p w:rsidR="00245C9A" w:rsidRDefault="00245C9A" w:rsidP="00245C9A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B7868" w:rsidRDefault="00245C9A" w:rsidP="00245C9A">
      <w:pPr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</w:t>
      </w:r>
    </w:p>
    <w:p w:rsidR="004B7868" w:rsidRDefault="004B7868" w:rsidP="00245C9A">
      <w:pPr>
        <w:spacing w:after="200" w:line="276" w:lineRule="auto"/>
        <w:rPr>
          <w:rFonts w:ascii="Times New Roman" w:hAnsi="Times New Roman" w:cs="Times New Roman"/>
        </w:rPr>
      </w:pPr>
    </w:p>
    <w:p w:rsidR="004B7868" w:rsidRDefault="004B7868" w:rsidP="00245C9A">
      <w:pPr>
        <w:spacing w:after="200" w:line="276" w:lineRule="auto"/>
        <w:rPr>
          <w:rFonts w:ascii="Times New Roman" w:hAnsi="Times New Roman" w:cs="Times New Roman"/>
        </w:rPr>
      </w:pPr>
    </w:p>
    <w:p w:rsidR="004B7868" w:rsidRDefault="004B7868" w:rsidP="00245C9A">
      <w:pPr>
        <w:spacing w:after="200" w:line="276" w:lineRule="auto"/>
        <w:rPr>
          <w:rFonts w:ascii="Times New Roman" w:hAnsi="Times New Roman" w:cs="Times New Roman"/>
        </w:rPr>
      </w:pPr>
    </w:p>
    <w:p w:rsidR="004B7868" w:rsidRDefault="004B7868" w:rsidP="00245C9A">
      <w:pPr>
        <w:spacing w:after="200" w:line="276" w:lineRule="auto"/>
        <w:rPr>
          <w:rFonts w:ascii="Times New Roman" w:hAnsi="Times New Roman" w:cs="Times New Roman"/>
        </w:rPr>
      </w:pPr>
    </w:p>
    <w:p w:rsidR="004B7868" w:rsidRDefault="004B7868" w:rsidP="00245C9A">
      <w:pPr>
        <w:spacing w:after="200" w:line="276" w:lineRule="auto"/>
        <w:rPr>
          <w:rFonts w:ascii="Times New Roman" w:hAnsi="Times New Roman" w:cs="Times New Roman"/>
        </w:rPr>
      </w:pPr>
    </w:p>
    <w:p w:rsidR="004B7868" w:rsidRDefault="004B7868" w:rsidP="00245C9A">
      <w:pPr>
        <w:spacing w:after="200" w:line="276" w:lineRule="auto"/>
        <w:rPr>
          <w:rFonts w:ascii="Times New Roman" w:hAnsi="Times New Roman" w:cs="Times New Roman"/>
        </w:rPr>
      </w:pPr>
    </w:p>
    <w:p w:rsidR="004B7868" w:rsidRDefault="004B7868" w:rsidP="00245C9A">
      <w:pPr>
        <w:spacing w:after="200" w:line="276" w:lineRule="auto"/>
        <w:rPr>
          <w:rFonts w:ascii="Times New Roman" w:hAnsi="Times New Roman" w:cs="Times New Roman"/>
        </w:rPr>
      </w:pPr>
    </w:p>
    <w:p w:rsidR="004B7868" w:rsidRDefault="004B7868" w:rsidP="00245C9A">
      <w:pPr>
        <w:spacing w:after="200" w:line="276" w:lineRule="auto"/>
        <w:rPr>
          <w:rFonts w:ascii="Times New Roman" w:hAnsi="Times New Roman" w:cs="Times New Roman"/>
        </w:rPr>
      </w:pPr>
    </w:p>
    <w:p w:rsidR="004B7868" w:rsidRDefault="004B7868" w:rsidP="00245C9A">
      <w:pPr>
        <w:spacing w:after="200" w:line="276" w:lineRule="auto"/>
        <w:rPr>
          <w:rFonts w:ascii="Times New Roman" w:hAnsi="Times New Roman" w:cs="Times New Roman"/>
        </w:rPr>
      </w:pPr>
    </w:p>
    <w:p w:rsidR="004B7868" w:rsidRDefault="004B7868" w:rsidP="00245C9A">
      <w:pPr>
        <w:spacing w:after="200" w:line="276" w:lineRule="auto"/>
        <w:rPr>
          <w:rFonts w:ascii="Times New Roman" w:hAnsi="Times New Roman" w:cs="Times New Roman"/>
        </w:rPr>
      </w:pPr>
    </w:p>
    <w:p w:rsidR="004B7868" w:rsidRDefault="004B7868" w:rsidP="00245C9A">
      <w:pPr>
        <w:spacing w:after="200" w:line="276" w:lineRule="auto"/>
        <w:rPr>
          <w:rFonts w:ascii="Times New Roman" w:hAnsi="Times New Roman" w:cs="Times New Roman"/>
        </w:rPr>
      </w:pPr>
    </w:p>
    <w:p w:rsidR="004B7868" w:rsidRDefault="004B7868" w:rsidP="00245C9A">
      <w:pPr>
        <w:spacing w:after="200" w:line="276" w:lineRule="auto"/>
        <w:rPr>
          <w:rFonts w:ascii="Times New Roman" w:hAnsi="Times New Roman" w:cs="Times New Roman"/>
        </w:rPr>
      </w:pPr>
    </w:p>
    <w:p w:rsidR="004B7868" w:rsidRDefault="004B7868" w:rsidP="00245C9A">
      <w:pPr>
        <w:spacing w:after="200" w:line="276" w:lineRule="auto"/>
        <w:rPr>
          <w:rFonts w:ascii="Times New Roman" w:hAnsi="Times New Roman" w:cs="Times New Roman"/>
        </w:rPr>
      </w:pPr>
    </w:p>
    <w:p w:rsidR="004B7868" w:rsidRDefault="004B7868" w:rsidP="00245C9A">
      <w:pPr>
        <w:spacing w:after="200" w:line="276" w:lineRule="auto"/>
        <w:rPr>
          <w:rFonts w:ascii="Times New Roman" w:hAnsi="Times New Roman" w:cs="Times New Roman"/>
        </w:rPr>
      </w:pPr>
    </w:p>
    <w:p w:rsidR="004B7868" w:rsidRDefault="004B7868" w:rsidP="00245C9A">
      <w:pPr>
        <w:spacing w:after="200" w:line="276" w:lineRule="auto"/>
        <w:rPr>
          <w:rFonts w:ascii="Times New Roman" w:hAnsi="Times New Roman" w:cs="Times New Roman"/>
        </w:rPr>
      </w:pPr>
    </w:p>
    <w:p w:rsidR="004B7868" w:rsidRDefault="004B7868" w:rsidP="00245C9A">
      <w:pPr>
        <w:spacing w:after="200" w:line="276" w:lineRule="auto"/>
        <w:rPr>
          <w:rFonts w:ascii="Times New Roman" w:hAnsi="Times New Roman" w:cs="Times New Roman"/>
        </w:rPr>
      </w:pPr>
    </w:p>
    <w:p w:rsidR="004B7868" w:rsidRDefault="004B7868" w:rsidP="00245C9A">
      <w:pPr>
        <w:spacing w:after="200" w:line="276" w:lineRule="auto"/>
        <w:rPr>
          <w:rFonts w:ascii="Times New Roman" w:hAnsi="Times New Roman" w:cs="Times New Roman"/>
        </w:rPr>
      </w:pPr>
    </w:p>
    <w:p w:rsidR="004B7868" w:rsidRDefault="004B7868" w:rsidP="00245C9A">
      <w:pPr>
        <w:spacing w:after="200" w:line="276" w:lineRule="auto"/>
        <w:rPr>
          <w:rFonts w:ascii="Times New Roman" w:hAnsi="Times New Roman" w:cs="Times New Roman"/>
        </w:rPr>
      </w:pPr>
    </w:p>
    <w:p w:rsidR="004B7868" w:rsidRDefault="004B7868" w:rsidP="00245C9A">
      <w:pPr>
        <w:spacing w:after="200" w:line="276" w:lineRule="auto"/>
        <w:rPr>
          <w:rFonts w:ascii="Times New Roman" w:hAnsi="Times New Roman" w:cs="Times New Roman"/>
        </w:rPr>
      </w:pPr>
    </w:p>
    <w:p w:rsidR="004B7868" w:rsidRDefault="004B7868" w:rsidP="00245C9A">
      <w:pPr>
        <w:spacing w:after="200" w:line="276" w:lineRule="auto"/>
        <w:rPr>
          <w:rFonts w:ascii="Times New Roman" w:hAnsi="Times New Roman" w:cs="Times New Roman"/>
        </w:rPr>
      </w:pPr>
    </w:p>
    <w:p w:rsidR="004B7868" w:rsidRDefault="004B7868" w:rsidP="00245C9A">
      <w:pPr>
        <w:spacing w:after="200" w:line="276" w:lineRule="auto"/>
        <w:rPr>
          <w:rFonts w:ascii="Times New Roman" w:hAnsi="Times New Roman" w:cs="Times New Roman"/>
        </w:rPr>
      </w:pPr>
    </w:p>
    <w:p w:rsidR="004B7868" w:rsidRDefault="004B7868" w:rsidP="00245C9A">
      <w:pPr>
        <w:spacing w:after="200" w:line="276" w:lineRule="auto"/>
        <w:rPr>
          <w:rFonts w:ascii="Times New Roman" w:hAnsi="Times New Roman" w:cs="Times New Roman"/>
        </w:rPr>
      </w:pPr>
    </w:p>
    <w:p w:rsidR="004B7868" w:rsidRDefault="004B7868" w:rsidP="00245C9A">
      <w:pPr>
        <w:spacing w:after="200" w:line="276" w:lineRule="auto"/>
        <w:rPr>
          <w:rFonts w:ascii="Times New Roman" w:hAnsi="Times New Roman" w:cs="Times New Roman"/>
        </w:rPr>
      </w:pPr>
    </w:p>
    <w:p w:rsidR="00245C9A" w:rsidRPr="00245C9A" w:rsidRDefault="004B7868" w:rsidP="00245C9A">
      <w:pPr>
        <w:spacing w:after="200" w:line="276" w:lineRule="auto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245C9A">
        <w:rPr>
          <w:rFonts w:ascii="Times New Roman" w:hAnsi="Times New Roman" w:cs="Times New Roman"/>
        </w:rPr>
        <w:t xml:space="preserve"> </w:t>
      </w:r>
      <w:r w:rsidR="00245C9A" w:rsidRPr="00245C9A">
        <w:rPr>
          <w:rFonts w:ascii="Times New Roman" w:hAnsi="Times New Roman" w:cs="Times New Roman"/>
          <w:b/>
          <w:sz w:val="40"/>
        </w:rPr>
        <w:t>7 класс</w:t>
      </w:r>
    </w:p>
    <w:p w:rsidR="00245C9A" w:rsidRPr="00616FE8" w:rsidRDefault="00245C9A" w:rsidP="00245C9A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pacing w:val="-14"/>
          <w:lang w:eastAsia="ru-RU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Pr="00616FE8">
        <w:rPr>
          <w:rFonts w:ascii="Times New Roman" w:eastAsia="Times New Roman" w:hAnsi="Times New Roman" w:cs="Times New Roman"/>
          <w:b/>
          <w:bCs/>
          <w:spacing w:val="-14"/>
          <w:lang w:eastAsia="ru-RU"/>
        </w:rPr>
        <w:t>ПОЯСНИТЕЛЬНАЯ ЗАПИСКА</w:t>
      </w:r>
    </w:p>
    <w:p w:rsidR="00245C9A" w:rsidRPr="00616FE8" w:rsidRDefault="00245C9A" w:rsidP="00245C9A">
      <w:pPr>
        <w:tabs>
          <w:tab w:val="left" w:pos="5940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16FE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Общая характеристика программы</w:t>
      </w:r>
    </w:p>
    <w:p w:rsidR="00245C9A" w:rsidRPr="00616FE8" w:rsidRDefault="00245C9A" w:rsidP="00245C9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Рабочая программа составлена на основе:</w:t>
      </w:r>
    </w:p>
    <w:p w:rsidR="00245C9A" w:rsidRPr="00616FE8" w:rsidRDefault="00245C9A" w:rsidP="00245C9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Федеральный закон «Об образовании в РФ» от 29.12.2012 г. № 273-ФЗ.</w:t>
      </w:r>
    </w:p>
    <w:p w:rsidR="00245C9A" w:rsidRPr="00616FE8" w:rsidRDefault="00245C9A" w:rsidP="00245C9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ФГОС основного общего образования - утвержден приказом Минобрнауки РФ от 17.12.2010 г. № 1897 с изменениями, утвержденными приказами Минобрнауки РФ от 29.12.2014 г. № 1644 и от 31.12. 2015 года № 1577;</w:t>
      </w:r>
    </w:p>
    <w:p w:rsidR="00245C9A" w:rsidRPr="00616FE8" w:rsidRDefault="00245C9A" w:rsidP="00245C9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 Примерная ООП ООО (одобрена решением федерального учебно-методического объединения по общему образованию — протокол от 8 апреля  </w:t>
      </w:r>
      <w:smartTag w:uri="urn:schemas-microsoft-com:office:smarttags" w:element="metricconverter">
        <w:smartTagPr>
          <w:attr w:name="ProductID" w:val="2015 г"/>
        </w:smartTagPr>
        <w:r w:rsidRPr="00616FE8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2015 г</w:t>
        </w:r>
      </w:smartTag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№ 1/15, в редакции протокола № 3/15 от 28.10.2015 федерального учебно-методического объединения по общему образованию). </w:t>
      </w:r>
    </w:p>
    <w:p w:rsidR="00245C9A" w:rsidRPr="00616FE8" w:rsidRDefault="00245C9A" w:rsidP="00245C9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Федеральный перечень учебников (приказ </w:t>
      </w:r>
      <w:proofErr w:type="spellStart"/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МОиН</w:t>
      </w:r>
      <w:proofErr w:type="spellEnd"/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РФ от 31 </w:t>
      </w:r>
      <w:smartTag w:uri="urn:schemas-microsoft-com:office:smarttags" w:element="metricconverter">
        <w:smartTagPr>
          <w:attr w:name="ProductID" w:val="03.2014 г"/>
        </w:smartTagPr>
        <w:r w:rsidRPr="00616FE8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03.2014 г</w:t>
        </w:r>
      </w:smartTag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., № 253)</w:t>
      </w:r>
    </w:p>
    <w:p w:rsidR="00245C9A" w:rsidRPr="00616FE8" w:rsidRDefault="00245C9A" w:rsidP="00245C9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«Технология. Индустриальные технологии. 7 класс».  Учебник для учащихся общеобразовательных учреждений. / А.Т. Тищенко.  В.Д. Симоненко. - М.: </w:t>
      </w:r>
      <w:proofErr w:type="spellStart"/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Вентана</w:t>
      </w:r>
      <w:proofErr w:type="spellEnd"/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Граф, 2015.</w:t>
      </w:r>
    </w:p>
    <w:p w:rsidR="00245C9A" w:rsidRPr="00616FE8" w:rsidRDefault="00245C9A" w:rsidP="00245C9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Рабочая программа рассчитана на 68 учебных часов (2 часа в неделю)</w:t>
      </w:r>
    </w:p>
    <w:p w:rsidR="00245C9A" w:rsidRPr="00616FE8" w:rsidRDefault="00245C9A" w:rsidP="00245C9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Изучение технологии в основной школе направлено на достижение следующих </w:t>
      </w:r>
      <w:r w:rsidRPr="00616F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целей</w:t>
      </w: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245C9A" w:rsidRPr="00616FE8" w:rsidRDefault="00245C9A" w:rsidP="004B7868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становление у школьников целостного представления о современном мире и роли техники и технологии в нем; умение объяснять объекты и процессы окружающей действительности - природной, социальной, культурной, технической среды, используя для этого технико-технологические знания;</w:t>
      </w:r>
    </w:p>
    <w:p w:rsidR="00245C9A" w:rsidRPr="00616FE8" w:rsidRDefault="00245C9A" w:rsidP="004B7868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развитие личности обучающихся, их интеллектуальное и нравственное совершенствование, формирование у них толерантных отношений и экологически целесообразного поведения в быту и трудовой деятельности</w:t>
      </w:r>
    </w:p>
    <w:p w:rsidR="00245C9A" w:rsidRPr="00616FE8" w:rsidRDefault="00245C9A" w:rsidP="004B7868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 у молодых людей системы социальных ценностей: понимание ценности технологического образования, значимости прикладного знания для каждого человека, общественной потребности в развитии науки, техники и технологий, отношения к технологии как возможной области будущей практической деятельности;</w:t>
      </w:r>
    </w:p>
    <w:p w:rsidR="00245C9A" w:rsidRPr="00616FE8" w:rsidRDefault="00245C9A" w:rsidP="004B7868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приобретение учащимися опыта созидательной и творческой деятельности, опыта познания и самообразования; навыков, составляющих основу ключевых компетентностей и имеющих универсальное значение для различных видов деятельности. Это навыки выявления противоречий и решения проблем, поиска, анализа и обработки информации, коммуникативных навыков, базовых трудовых навыков ручного и умственного труда; навыки измерений, навыки сотрудничества, безопасного обращения с веществами в повседневной жизни.</w:t>
      </w:r>
    </w:p>
    <w:p w:rsidR="00245C9A" w:rsidRPr="00616FE8" w:rsidRDefault="00245C9A" w:rsidP="00245C9A">
      <w:pPr>
        <w:spacing w:after="0" w:line="360" w:lineRule="auto"/>
        <w:ind w:left="106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Задачи обучения:</w:t>
      </w:r>
    </w:p>
    <w:p w:rsidR="00245C9A" w:rsidRPr="00616FE8" w:rsidRDefault="00245C9A" w:rsidP="004B7868">
      <w:pPr>
        <w:pStyle w:val="a4"/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рационально организовывать рабочее место и соблюдать правила безопасности труда и личной гигиены при выполнении всех указанных работ;</w:t>
      </w:r>
    </w:p>
    <w:p w:rsidR="00245C9A" w:rsidRPr="00616FE8" w:rsidRDefault="00245C9A" w:rsidP="004B7868">
      <w:pPr>
        <w:pStyle w:val="a4"/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осуществлять наладку простейших ручных инструментов (шерхебеля, рубанка, ножовки по металлу) и токарного станка по дереву на заданную форму и размеры, обеспечивать требуемую точность взаимного расположения поверхностей;</w:t>
      </w:r>
    </w:p>
    <w:p w:rsidR="00245C9A" w:rsidRPr="00616FE8" w:rsidRDefault="00245C9A" w:rsidP="004B7868">
      <w:pPr>
        <w:pStyle w:val="a4"/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производить простейшую наладку станков (сверлильного, токарного по дереву), вы</w:t>
      </w: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полнять основные ручные и станочные операции;</w:t>
      </w:r>
    </w:p>
    <w:p w:rsidR="00245C9A" w:rsidRPr="00616FE8" w:rsidRDefault="00245C9A" w:rsidP="004B7868">
      <w:pPr>
        <w:pStyle w:val="a4"/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читать простейшие технические рисунки и чертежи плоских и призматических дета</w:t>
      </w: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лей и деталей типа тел вращения;</w:t>
      </w:r>
    </w:p>
    <w:p w:rsidR="00245C9A" w:rsidRPr="00616FE8" w:rsidRDefault="00245C9A" w:rsidP="004B7868">
      <w:pPr>
        <w:pStyle w:val="a4"/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составлять содержание инструкционно-технологических карт и пользоваться ими при выполнении работ; </w:t>
      </w:r>
    </w:p>
    <w:p w:rsidR="00245C9A" w:rsidRPr="00616FE8" w:rsidRDefault="00245C9A" w:rsidP="004B7868">
      <w:pPr>
        <w:pStyle w:val="a4"/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графически изображать основные виды механизмов передач;</w:t>
      </w:r>
    </w:p>
    <w:p w:rsidR="00245C9A" w:rsidRPr="00616FE8" w:rsidRDefault="00245C9A" w:rsidP="004B7868">
      <w:pPr>
        <w:pStyle w:val="a4"/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находить необходимую техническую информацию;</w:t>
      </w:r>
    </w:p>
    <w:p w:rsidR="00245C9A" w:rsidRPr="00616FE8" w:rsidRDefault="00245C9A" w:rsidP="004B7868">
      <w:pPr>
        <w:pStyle w:val="a4"/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осуществлять визуальный и инструментальный контроль качества изготавливаемых изделий;</w:t>
      </w:r>
    </w:p>
    <w:p w:rsidR="00245C9A" w:rsidRPr="00616FE8" w:rsidRDefault="00245C9A" w:rsidP="004B7868">
      <w:pPr>
        <w:pStyle w:val="a4"/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читать чертежи и технологические карты, выявлять технические требования, предъ</w:t>
      </w: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являемые к детали;</w:t>
      </w:r>
    </w:p>
    <w:p w:rsidR="00245C9A" w:rsidRPr="00616FE8" w:rsidRDefault="00245C9A" w:rsidP="004B7868">
      <w:pPr>
        <w:pStyle w:val="a4"/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выполнять основные учебно-производственные операции и изготавливать детали на сверлильном, токарном и фрезерном станках;</w:t>
      </w:r>
    </w:p>
    <w:p w:rsidR="00245C9A" w:rsidRPr="00616FE8" w:rsidRDefault="00245C9A" w:rsidP="004B7868">
      <w:pPr>
        <w:pStyle w:val="a4"/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выполнять шиповые столярные соединения;</w:t>
      </w:r>
    </w:p>
    <w:p w:rsidR="00245C9A" w:rsidRPr="00616FE8" w:rsidRDefault="00245C9A" w:rsidP="004B7868">
      <w:pPr>
        <w:pStyle w:val="a4"/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шлифовать и полировать плоские металлические поверхности;</w:t>
      </w:r>
    </w:p>
    <w:p w:rsidR="00245C9A" w:rsidRPr="00616FE8" w:rsidRDefault="00245C9A" w:rsidP="004B7868">
      <w:pPr>
        <w:pStyle w:val="a4"/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выявлять и использовать простейшие способы технологии художественной отделки древесины (шлифовка, выжигание, отделка поверхностей материалов красками и лаками);</w:t>
      </w:r>
    </w:p>
    <w:p w:rsidR="00245C9A" w:rsidRPr="00616FE8" w:rsidRDefault="00245C9A" w:rsidP="004B7868">
      <w:pPr>
        <w:pStyle w:val="a4"/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применять политехнические и технологические знания и умения в самостоятельной практической деятельности.</w:t>
      </w:r>
    </w:p>
    <w:p w:rsidR="00245C9A" w:rsidRPr="00616FE8" w:rsidRDefault="00245C9A" w:rsidP="004B7868">
      <w:pPr>
        <w:pStyle w:val="a4"/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45C9A" w:rsidRPr="00616FE8" w:rsidRDefault="00245C9A" w:rsidP="00245C9A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Требования к уровню подготовки учащихся </w:t>
      </w: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 </w:t>
      </w:r>
      <w:r w:rsidRPr="00616F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класса</w:t>
      </w:r>
    </w:p>
    <w:p w:rsidR="00245C9A" w:rsidRPr="00616FE8" w:rsidRDefault="00245C9A" w:rsidP="00245C9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245C9A" w:rsidRPr="00616FE8" w:rsidRDefault="00245C9A" w:rsidP="004B7868">
      <w:pPr>
        <w:numPr>
          <w:ilvl w:val="0"/>
          <w:numId w:val="13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пути предупреждения негативных последствий трудовой деятельности человека на окружающую среду и собственное здоровье;</w:t>
      </w:r>
    </w:p>
    <w:p w:rsidR="00245C9A" w:rsidRPr="00616FE8" w:rsidRDefault="00245C9A" w:rsidP="004B7868">
      <w:pPr>
        <w:numPr>
          <w:ilvl w:val="0"/>
          <w:numId w:val="13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что такое технический рисунок, эскиз и чертеж;</w:t>
      </w:r>
    </w:p>
    <w:p w:rsidR="00245C9A" w:rsidRPr="00616FE8" w:rsidRDefault="00245C9A" w:rsidP="004B7868">
      <w:pPr>
        <w:numPr>
          <w:ilvl w:val="0"/>
          <w:numId w:val="13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основные параметры качества детали: форма, шероховатость и размеры каждой элементарной поверхности, их взаимное расположение; </w:t>
      </w:r>
    </w:p>
    <w:p w:rsidR="00245C9A" w:rsidRPr="00616FE8" w:rsidRDefault="00245C9A" w:rsidP="004B7868">
      <w:pPr>
        <w:numPr>
          <w:ilvl w:val="0"/>
          <w:numId w:val="13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виды пиломатериалов; уметь учитывать их свойства при обработке;</w:t>
      </w:r>
    </w:p>
    <w:p w:rsidR="00245C9A" w:rsidRPr="00616FE8" w:rsidRDefault="00245C9A" w:rsidP="004B7868">
      <w:pPr>
        <w:numPr>
          <w:ilvl w:val="0"/>
          <w:numId w:val="13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общее устройство слесарного верстака, основные правила пользования им при выполнении слесарных операций;</w:t>
      </w:r>
    </w:p>
    <w:p w:rsidR="00245C9A" w:rsidRPr="00616FE8" w:rsidRDefault="00245C9A" w:rsidP="004B7868">
      <w:pPr>
        <w:numPr>
          <w:ilvl w:val="0"/>
          <w:numId w:val="13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назначение, устройство и принцип действия простейшего слесарного инструмента (разметочного, ударного и режущего) и приспособлений для клепки; уметь пользоваться при выполнении соответствующих операций;</w:t>
      </w:r>
    </w:p>
    <w:p w:rsidR="00245C9A" w:rsidRPr="00616FE8" w:rsidRDefault="00245C9A" w:rsidP="004B7868">
      <w:pPr>
        <w:numPr>
          <w:ilvl w:val="0"/>
          <w:numId w:val="13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основные виды механизмов по выполняемым ими функциям, а также по используемым в них рабочим частям;</w:t>
      </w:r>
    </w:p>
    <w:p w:rsidR="00245C9A" w:rsidRPr="00616FE8" w:rsidRDefault="00245C9A" w:rsidP="004B7868">
      <w:pPr>
        <w:numPr>
          <w:ilvl w:val="0"/>
          <w:numId w:val="13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возможности и использование ЭВМ в процессе работы для выполнения необходимых расчетов, получения необходимой информации о технологии обработки деталей и сборки изделий;</w:t>
      </w:r>
    </w:p>
    <w:p w:rsidR="00245C9A" w:rsidRPr="00616FE8" w:rsidRDefault="00245C9A" w:rsidP="004B7868">
      <w:pPr>
        <w:numPr>
          <w:ilvl w:val="0"/>
          <w:numId w:val="13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источники и носители информации, способы получения, хранения и поиска информации</w:t>
      </w:r>
    </w:p>
    <w:p w:rsidR="00245C9A" w:rsidRPr="00616FE8" w:rsidRDefault="00245C9A" w:rsidP="004B7868">
      <w:pPr>
        <w:numPr>
          <w:ilvl w:val="0"/>
          <w:numId w:val="13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общее устройство и принцип работы деревообрабатывающих станков токарной группы</w:t>
      </w:r>
    </w:p>
    <w:p w:rsidR="00245C9A" w:rsidRPr="00616FE8" w:rsidRDefault="00245C9A" w:rsidP="00245C9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Должны владеть компетенциями:</w:t>
      </w:r>
    </w:p>
    <w:p w:rsidR="00245C9A" w:rsidRPr="00616FE8" w:rsidRDefault="00245C9A" w:rsidP="004B7868">
      <w:pPr>
        <w:pStyle w:val="a4"/>
        <w:numPr>
          <w:ilvl w:val="0"/>
          <w:numId w:val="13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• ценностно-смысловой;</w:t>
      </w:r>
    </w:p>
    <w:p w:rsidR="00245C9A" w:rsidRPr="00616FE8" w:rsidRDefault="00245C9A" w:rsidP="004B7868">
      <w:pPr>
        <w:pStyle w:val="a4"/>
        <w:numPr>
          <w:ilvl w:val="0"/>
          <w:numId w:val="13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• деятельностной;</w:t>
      </w:r>
    </w:p>
    <w:p w:rsidR="00245C9A" w:rsidRPr="00616FE8" w:rsidRDefault="00245C9A" w:rsidP="004B7868">
      <w:pPr>
        <w:pStyle w:val="a4"/>
        <w:numPr>
          <w:ilvl w:val="0"/>
          <w:numId w:val="13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• социально-трудовой;</w:t>
      </w:r>
    </w:p>
    <w:p w:rsidR="00245C9A" w:rsidRPr="00616FE8" w:rsidRDefault="00245C9A" w:rsidP="004B7868">
      <w:pPr>
        <w:pStyle w:val="a4"/>
        <w:numPr>
          <w:ilvl w:val="0"/>
          <w:numId w:val="13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• познавательно-смысловой;</w:t>
      </w:r>
    </w:p>
    <w:p w:rsidR="00245C9A" w:rsidRPr="00616FE8" w:rsidRDefault="00245C9A" w:rsidP="004B7868">
      <w:pPr>
        <w:pStyle w:val="a4"/>
        <w:numPr>
          <w:ilvl w:val="0"/>
          <w:numId w:val="13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• информационно-коммуникативной;</w:t>
      </w:r>
    </w:p>
    <w:p w:rsidR="00245C9A" w:rsidRPr="00616FE8" w:rsidRDefault="00245C9A" w:rsidP="004B7868">
      <w:pPr>
        <w:pStyle w:val="a4"/>
        <w:numPr>
          <w:ilvl w:val="0"/>
          <w:numId w:val="13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• межкультурной;</w:t>
      </w:r>
    </w:p>
    <w:p w:rsidR="00245C9A" w:rsidRPr="00616FE8" w:rsidRDefault="00245C9A" w:rsidP="004B7868">
      <w:pPr>
        <w:pStyle w:val="a4"/>
        <w:numPr>
          <w:ilvl w:val="0"/>
          <w:numId w:val="13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• учебно-познавательной.</w:t>
      </w:r>
    </w:p>
    <w:p w:rsidR="00245C9A" w:rsidRPr="00616FE8" w:rsidRDefault="00245C9A" w:rsidP="00245C9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Способны решать следующие жизненно-практические задачи:</w:t>
      </w:r>
    </w:p>
    <w:p w:rsidR="00245C9A" w:rsidRPr="00616FE8" w:rsidRDefault="00245C9A" w:rsidP="004B7868">
      <w:pPr>
        <w:pStyle w:val="a4"/>
        <w:numPr>
          <w:ilvl w:val="0"/>
          <w:numId w:val="13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• вести экологически здоровый образ жизни;</w:t>
      </w:r>
    </w:p>
    <w:p w:rsidR="00245C9A" w:rsidRPr="00616FE8" w:rsidRDefault="00245C9A" w:rsidP="004B7868">
      <w:pPr>
        <w:pStyle w:val="a4"/>
        <w:numPr>
          <w:ilvl w:val="0"/>
          <w:numId w:val="13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• использовать ПЭВМ для решения технологических, конструкторских, экономических задач; как источник информации;</w:t>
      </w:r>
    </w:p>
    <w:p w:rsidR="00245C9A" w:rsidRPr="00616FE8" w:rsidRDefault="00245C9A" w:rsidP="004B7868">
      <w:pPr>
        <w:pStyle w:val="a4"/>
        <w:numPr>
          <w:ilvl w:val="0"/>
          <w:numId w:val="13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• планировать и оформлять интерьер: проводить уборку квартиры, ухаживать за одеждой и обувью; соблюдать гигиену; выражать уважение и заботу членам семьи, принимать гостей и правильно вести себя в гостях;</w:t>
      </w:r>
    </w:p>
    <w:p w:rsidR="00245C9A" w:rsidRPr="00616FE8" w:rsidRDefault="00245C9A" w:rsidP="004B7868">
      <w:pPr>
        <w:pStyle w:val="a4"/>
        <w:numPr>
          <w:ilvl w:val="0"/>
          <w:numId w:val="13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• проектировать и изготавливать полезные изделия из конструкционных и поделочных материалов</w:t>
      </w:r>
    </w:p>
    <w:p w:rsidR="00245C9A" w:rsidRPr="00616FE8" w:rsidRDefault="00245C9A" w:rsidP="00245C9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245C9A" w:rsidRPr="00616FE8" w:rsidRDefault="00245C9A" w:rsidP="00245C9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245C9A" w:rsidRPr="00616FE8" w:rsidRDefault="00245C9A" w:rsidP="00245C9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616FE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Содержание рабочей программы «Технология»</w:t>
      </w:r>
    </w:p>
    <w:p w:rsidR="00245C9A" w:rsidRPr="00616FE8" w:rsidRDefault="00245C9A" w:rsidP="00245C9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616FE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7 класс.</w:t>
      </w:r>
    </w:p>
    <w:p w:rsidR="00245C9A" w:rsidRPr="00616FE8" w:rsidRDefault="00245C9A" w:rsidP="00245C9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616FE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1 раздел.  Технология изготовления изделий из древесины и древесных материалов</w:t>
      </w:r>
    </w:p>
    <w:p w:rsidR="00245C9A" w:rsidRPr="00616FE8" w:rsidRDefault="00245C9A" w:rsidP="00245C9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Calibri" w:hAnsi="Times New Roman" w:cs="Times New Roman"/>
          <w:sz w:val="20"/>
          <w:szCs w:val="20"/>
          <w:lang w:eastAsia="ru-RU"/>
        </w:rPr>
        <w:t>Содержание и организация обучения технологии в текущем году. Организация рабочего места. Ознакомление с основными разделами программы обучения.  Демонстрация проектов, выполненных учащимися   7 класса в предшествующих годы.  Правила безопасной работы. Технология обработки древесины с элементами машиноведения. Производство, сушки и пороки пиломатериалов. Физиологические и технологические свойства древесины. Виды древесных материалов; шпон, фанера, ДСП. Разработка конструкторской документации, графические изображения деталей и изделий. Виды декоративно- прикладного творчества. Влияние технологий заготовки и обработки пиломатериалов на окружающую среду и здоровье человека. Охрана природы в России. Изготовление деталей ручным инструментом цилиндрической формы. Обработка и изготовление деталей и изделий вручную и на станке. Инструмент для данного вида работ.</w:t>
      </w:r>
    </w:p>
    <w:p w:rsidR="00245C9A" w:rsidRPr="00616FE8" w:rsidRDefault="00245C9A" w:rsidP="00245C9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Calibri" w:hAnsi="Times New Roman" w:cs="Times New Roman"/>
          <w:sz w:val="20"/>
          <w:szCs w:val="20"/>
          <w:lang w:eastAsia="ru-RU"/>
        </w:rPr>
        <w:t>Правила безопасной работы. Визуальный инструментальный контроль, качества изделия. Составные части машин. Устройство токарного станка по обработке древесины СТД- 120М. Устройство и назначение рейсмуса, строгальных инструментов и приспособлений, стамеска, рубанок, шерхебель.  подготовка заготовок к точению. Выбор ручных инструментов и их заточка. Приемы работы на токарном станке. Правила безопасности при заточке, окрашивании. Защитная и декоративная отделка изделия.</w:t>
      </w:r>
    </w:p>
    <w:p w:rsidR="00245C9A" w:rsidRPr="00616FE8" w:rsidRDefault="00245C9A" w:rsidP="00245C9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616FE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2 раздел. Технология изготовления изделий из сортового проката.</w:t>
      </w:r>
    </w:p>
    <w:p w:rsidR="00245C9A" w:rsidRPr="00616FE8" w:rsidRDefault="00245C9A" w:rsidP="00245C9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Технология обработки металла с элементами машиноведения. Основные технологические свойства металла и сплавов. Черные металлы и сплавы. Цветные металлы. Влияние технологий обработки материалов на </w:t>
      </w:r>
      <w:r w:rsidRPr="00616FE8">
        <w:rPr>
          <w:rFonts w:ascii="Times New Roman" w:eastAsia="Calibri" w:hAnsi="Times New Roman" w:cs="Times New Roman"/>
          <w:sz w:val="20"/>
          <w:szCs w:val="20"/>
          <w:lang w:eastAsia="ru-RU"/>
        </w:rPr>
        <w:lastRenderedPageBreak/>
        <w:t>окружающую среду и здоровье человека Правила поведения в слесарной мастерской. Графическое изображение объемных деталей. Конструктивные элементы деталей и их графическое изображение: отверстия, пазы, шлицы, фаски. Основные сведения о видах проекций деталей на чертежах. Разметка заготовок из металлического сортового проката. Экономичность разметки. Назначение и устройство слесарного инструмента. Устройство и приемы измерения штангенциркулем. Устройство токарно-винторезного станка, точение цилиндрических деталей. Нарезание наружной и внутренней резьбы. Закаливание металлов.</w:t>
      </w:r>
    </w:p>
    <w:p w:rsidR="00245C9A" w:rsidRPr="00616FE8" w:rsidRDefault="00245C9A" w:rsidP="00245C9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616FE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3 раздел. Ремонтные работы в быту.</w:t>
      </w:r>
    </w:p>
    <w:p w:rsidR="00245C9A" w:rsidRPr="00616FE8" w:rsidRDefault="00245C9A" w:rsidP="00245C9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Calibri" w:hAnsi="Times New Roman" w:cs="Times New Roman"/>
          <w:sz w:val="20"/>
          <w:szCs w:val="20"/>
          <w:lang w:eastAsia="ru-RU"/>
        </w:rPr>
        <w:t>Ремонт сантехнического оборудования, оклеивание помещений обоями, лакокрасочные работы, укладывание кафельной плитки.</w:t>
      </w:r>
    </w:p>
    <w:p w:rsidR="00245C9A" w:rsidRPr="00616FE8" w:rsidRDefault="00245C9A" w:rsidP="00245C9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616FE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4 раздел. Творческая проектная деятельность.</w:t>
      </w:r>
    </w:p>
    <w:p w:rsidR="00245C9A" w:rsidRPr="00616FE8" w:rsidRDefault="00245C9A" w:rsidP="00245C9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Calibri" w:hAnsi="Times New Roman" w:cs="Times New Roman"/>
          <w:sz w:val="20"/>
          <w:szCs w:val="20"/>
          <w:lang w:eastAsia="ru-RU"/>
        </w:rPr>
        <w:t>Основы проектирования. Методы поиска информации об изделии и материалах. Элементы художественного конструирования. Определение потребности. Краткая формулировка задачи. Исследование. Первоначальные идеи, анализ, выбор, лучшей идеи. Ручной и механический инструмент для выполнения проектного задания. Физические и технологические свойства материалов, приспособление и материалы. Подготовка чертежа или технического рисунка. Составление учебной конструкционной карты. Сборка и отделка изделия. Определение себестоимости проекта. Реализация продукции. Реклама.</w:t>
      </w:r>
    </w:p>
    <w:p w:rsidR="00245C9A" w:rsidRPr="00616FE8" w:rsidRDefault="00245C9A" w:rsidP="00245C9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45C9A" w:rsidRPr="00616FE8" w:rsidRDefault="00245C9A" w:rsidP="00245C9A">
      <w:pPr>
        <w:shd w:val="clear" w:color="auto" w:fill="FFFFFF"/>
        <w:autoSpaceDE w:val="0"/>
        <w:autoSpaceDN w:val="0"/>
        <w:adjustRightInd w:val="0"/>
        <w:spacing w:after="0" w:line="360" w:lineRule="auto"/>
        <w:ind w:left="106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Распределение учебных часов по разделам программы</w:t>
      </w:r>
    </w:p>
    <w:p w:rsidR="00245C9A" w:rsidRPr="00616FE8" w:rsidRDefault="00245C9A" w:rsidP="00245C9A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Количество часов, отводимых на изучение каждой темы, приведено в таблице:</w:t>
      </w:r>
    </w:p>
    <w:p w:rsidR="00245C9A" w:rsidRPr="00616FE8" w:rsidRDefault="00245C9A" w:rsidP="00245C9A">
      <w:pPr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W w:w="0" w:type="auto"/>
        <w:tblInd w:w="1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"/>
        <w:gridCol w:w="2894"/>
        <w:gridCol w:w="1046"/>
        <w:gridCol w:w="1918"/>
        <w:gridCol w:w="1842"/>
      </w:tblGrid>
      <w:tr w:rsidR="00245C9A" w:rsidRPr="00616FE8" w:rsidTr="00245C9A">
        <w:tc>
          <w:tcPr>
            <w:tcW w:w="1432" w:type="dxa"/>
            <w:shd w:val="clear" w:color="auto" w:fill="auto"/>
          </w:tcPr>
          <w:p w:rsidR="00245C9A" w:rsidRPr="00616FE8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lang w:eastAsia="ru-RU"/>
              </w:rPr>
              <w:t>№п\п</w:t>
            </w:r>
          </w:p>
        </w:tc>
        <w:tc>
          <w:tcPr>
            <w:tcW w:w="4570" w:type="dxa"/>
            <w:shd w:val="clear" w:color="auto" w:fill="auto"/>
          </w:tcPr>
          <w:p w:rsidR="00245C9A" w:rsidRPr="00616FE8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lang w:eastAsia="ru-RU"/>
              </w:rPr>
              <w:t>Наименование раздела и темы</w:t>
            </w:r>
          </w:p>
        </w:tc>
        <w:tc>
          <w:tcPr>
            <w:tcW w:w="1445" w:type="dxa"/>
            <w:shd w:val="clear" w:color="auto" w:fill="auto"/>
          </w:tcPr>
          <w:p w:rsidR="00245C9A" w:rsidRPr="00616FE8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Кол-во</w:t>
            </w:r>
          </w:p>
          <w:p w:rsidR="00245C9A" w:rsidRPr="00616FE8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lang w:eastAsia="ru-RU"/>
              </w:rPr>
              <w:t>часов</w:t>
            </w:r>
          </w:p>
        </w:tc>
        <w:tc>
          <w:tcPr>
            <w:tcW w:w="2317" w:type="dxa"/>
            <w:shd w:val="clear" w:color="auto" w:fill="auto"/>
          </w:tcPr>
          <w:p w:rsidR="00245C9A" w:rsidRPr="00616FE8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lang w:eastAsia="ru-RU"/>
              </w:rPr>
              <w:t>Теоретические</w:t>
            </w:r>
          </w:p>
        </w:tc>
        <w:tc>
          <w:tcPr>
            <w:tcW w:w="2241" w:type="dxa"/>
            <w:shd w:val="clear" w:color="auto" w:fill="auto"/>
          </w:tcPr>
          <w:p w:rsidR="00245C9A" w:rsidRPr="00616FE8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lang w:eastAsia="ru-RU"/>
              </w:rPr>
              <w:t>Практические</w:t>
            </w:r>
          </w:p>
        </w:tc>
      </w:tr>
      <w:tr w:rsidR="00245C9A" w:rsidRPr="00616FE8" w:rsidTr="00245C9A">
        <w:tc>
          <w:tcPr>
            <w:tcW w:w="1432" w:type="dxa"/>
            <w:shd w:val="clear" w:color="auto" w:fill="auto"/>
          </w:tcPr>
          <w:p w:rsidR="00245C9A" w:rsidRPr="00616FE8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70" w:type="dxa"/>
            <w:shd w:val="clear" w:color="auto" w:fill="auto"/>
          </w:tcPr>
          <w:p w:rsidR="00245C9A" w:rsidRPr="00616FE8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Theme="minorEastAsia" w:hAnsi="Times New Roman" w:cs="Times New Roman"/>
                <w:color w:val="1C2D24"/>
                <w:lang w:eastAsia="ru-RU"/>
              </w:rPr>
              <w:t>Технология обработки древесины</w:t>
            </w:r>
            <w:r w:rsidRPr="00616FE8">
              <w:rPr>
                <w:rFonts w:ascii="Times New Roman" w:eastAsiaTheme="minorEastAsia" w:hAnsi="Times New Roman" w:cs="Times New Roman"/>
                <w:color w:val="4B5B50"/>
                <w:lang w:eastAsia="ru-RU"/>
              </w:rPr>
              <w:t xml:space="preserve">. </w:t>
            </w:r>
            <w:r w:rsidRPr="00616FE8">
              <w:rPr>
                <w:rFonts w:ascii="Times New Roman" w:eastAsiaTheme="minorEastAsia" w:hAnsi="Times New Roman" w:cs="Times New Roman"/>
                <w:color w:val="1C2D24"/>
                <w:lang w:eastAsia="ru-RU"/>
              </w:rPr>
              <w:t>Элементы тех</w:t>
            </w:r>
            <w:r w:rsidRPr="00616FE8">
              <w:rPr>
                <w:rFonts w:ascii="Times New Roman" w:eastAsiaTheme="minorEastAsia" w:hAnsi="Times New Roman" w:cs="Times New Roman"/>
                <w:color w:val="34443A"/>
                <w:lang w:eastAsia="ru-RU"/>
              </w:rPr>
              <w:t>н</w:t>
            </w:r>
            <w:r w:rsidRPr="00616FE8">
              <w:rPr>
                <w:rFonts w:ascii="Times New Roman" w:eastAsiaTheme="minorEastAsia" w:hAnsi="Times New Roman" w:cs="Times New Roman"/>
                <w:color w:val="1C2D24"/>
                <w:lang w:eastAsia="ru-RU"/>
              </w:rPr>
              <w:t>ики</w:t>
            </w:r>
            <w:r w:rsidRPr="00616FE8">
              <w:rPr>
                <w:rFonts w:ascii="Times New Roman" w:eastAsiaTheme="minorEastAsia" w:hAnsi="Times New Roman" w:cs="Times New Roman"/>
                <w:color w:val="B9CAC6"/>
                <w:lang w:eastAsia="ru-RU"/>
              </w:rPr>
              <w:t>.</w:t>
            </w:r>
          </w:p>
        </w:tc>
        <w:tc>
          <w:tcPr>
            <w:tcW w:w="1445" w:type="dxa"/>
            <w:shd w:val="clear" w:color="auto" w:fill="auto"/>
          </w:tcPr>
          <w:p w:rsidR="00245C9A" w:rsidRPr="00616FE8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317" w:type="dxa"/>
            <w:shd w:val="clear" w:color="auto" w:fill="auto"/>
          </w:tcPr>
          <w:p w:rsidR="00245C9A" w:rsidRPr="00616FE8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41" w:type="dxa"/>
            <w:shd w:val="clear" w:color="auto" w:fill="auto"/>
          </w:tcPr>
          <w:p w:rsidR="00245C9A" w:rsidRPr="00616FE8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  <w:tr w:rsidR="00245C9A" w:rsidRPr="00616FE8" w:rsidTr="00245C9A">
        <w:tc>
          <w:tcPr>
            <w:tcW w:w="1432" w:type="dxa"/>
            <w:shd w:val="clear" w:color="auto" w:fill="auto"/>
          </w:tcPr>
          <w:p w:rsidR="00245C9A" w:rsidRPr="00616FE8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245C9A" w:rsidRPr="00616FE8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70" w:type="dxa"/>
            <w:shd w:val="clear" w:color="auto" w:fill="auto"/>
          </w:tcPr>
          <w:p w:rsidR="00245C9A" w:rsidRPr="00616FE8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Theme="minorEastAsia" w:hAnsi="Times New Roman" w:cs="Times New Roman"/>
                <w:color w:val="34443A"/>
                <w:lang w:eastAsia="ru-RU"/>
              </w:rPr>
              <w:t>Т</w:t>
            </w:r>
            <w:r w:rsidRPr="00616FE8">
              <w:rPr>
                <w:rFonts w:ascii="Times New Roman" w:eastAsiaTheme="minorEastAsia" w:hAnsi="Times New Roman" w:cs="Times New Roman"/>
                <w:color w:val="1C2D24"/>
                <w:lang w:eastAsia="ru-RU"/>
              </w:rPr>
              <w:t>е</w:t>
            </w:r>
            <w:r w:rsidRPr="00616FE8">
              <w:rPr>
                <w:rFonts w:ascii="Times New Roman" w:eastAsiaTheme="minorEastAsia" w:hAnsi="Times New Roman" w:cs="Times New Roman"/>
                <w:color w:val="34443A"/>
                <w:lang w:eastAsia="ru-RU"/>
              </w:rPr>
              <w:t>х</w:t>
            </w:r>
            <w:r w:rsidRPr="00616FE8">
              <w:rPr>
                <w:rFonts w:ascii="Times New Roman" w:eastAsiaTheme="minorEastAsia" w:hAnsi="Times New Roman" w:cs="Times New Roman"/>
                <w:color w:val="1C2D24"/>
                <w:lang w:eastAsia="ru-RU"/>
              </w:rPr>
              <w:t>но</w:t>
            </w:r>
            <w:r w:rsidRPr="00616FE8">
              <w:rPr>
                <w:rFonts w:ascii="Times New Roman" w:eastAsiaTheme="minorEastAsia" w:hAnsi="Times New Roman" w:cs="Times New Roman"/>
                <w:color w:val="34443A"/>
                <w:lang w:eastAsia="ru-RU"/>
              </w:rPr>
              <w:t>л</w:t>
            </w:r>
            <w:r w:rsidRPr="00616FE8">
              <w:rPr>
                <w:rFonts w:ascii="Times New Roman" w:eastAsiaTheme="minorEastAsia" w:hAnsi="Times New Roman" w:cs="Times New Roman"/>
                <w:color w:val="1C2D24"/>
                <w:lang w:eastAsia="ru-RU"/>
              </w:rPr>
              <w:t>огия обработки металлов. Элементы техники</w:t>
            </w:r>
            <w:r w:rsidRPr="00616FE8">
              <w:rPr>
                <w:rFonts w:ascii="Times New Roman" w:eastAsiaTheme="minorEastAsia" w:hAnsi="Times New Roman" w:cs="Times New Roman"/>
                <w:color w:val="34443A"/>
                <w:lang w:eastAsia="ru-RU"/>
              </w:rPr>
              <w:t>.</w:t>
            </w:r>
          </w:p>
        </w:tc>
        <w:tc>
          <w:tcPr>
            <w:tcW w:w="1445" w:type="dxa"/>
            <w:shd w:val="clear" w:color="auto" w:fill="auto"/>
          </w:tcPr>
          <w:p w:rsidR="00245C9A" w:rsidRPr="00616FE8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317" w:type="dxa"/>
            <w:shd w:val="clear" w:color="auto" w:fill="auto"/>
          </w:tcPr>
          <w:p w:rsidR="00245C9A" w:rsidRPr="00616FE8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41" w:type="dxa"/>
            <w:shd w:val="clear" w:color="auto" w:fill="auto"/>
          </w:tcPr>
          <w:p w:rsidR="00245C9A" w:rsidRPr="00616FE8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  <w:tr w:rsidR="00245C9A" w:rsidRPr="00616FE8" w:rsidTr="00245C9A">
        <w:tc>
          <w:tcPr>
            <w:tcW w:w="1432" w:type="dxa"/>
            <w:shd w:val="clear" w:color="auto" w:fill="auto"/>
          </w:tcPr>
          <w:p w:rsidR="00245C9A" w:rsidRPr="00616FE8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70" w:type="dxa"/>
            <w:shd w:val="clear" w:color="auto" w:fill="auto"/>
          </w:tcPr>
          <w:p w:rsidR="00245C9A" w:rsidRPr="00616FE8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Ремонтные работы в быту</w:t>
            </w:r>
          </w:p>
        </w:tc>
        <w:tc>
          <w:tcPr>
            <w:tcW w:w="1445" w:type="dxa"/>
            <w:shd w:val="clear" w:color="auto" w:fill="auto"/>
          </w:tcPr>
          <w:p w:rsidR="00245C9A" w:rsidRPr="00616FE8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17" w:type="dxa"/>
            <w:shd w:val="clear" w:color="auto" w:fill="auto"/>
          </w:tcPr>
          <w:p w:rsidR="00245C9A" w:rsidRPr="00616FE8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1" w:type="dxa"/>
            <w:shd w:val="clear" w:color="auto" w:fill="auto"/>
          </w:tcPr>
          <w:p w:rsidR="00245C9A" w:rsidRPr="00616FE8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245C9A" w:rsidRPr="00616FE8" w:rsidTr="00245C9A">
        <w:tc>
          <w:tcPr>
            <w:tcW w:w="1432" w:type="dxa"/>
            <w:shd w:val="clear" w:color="auto" w:fill="auto"/>
          </w:tcPr>
          <w:p w:rsidR="00245C9A" w:rsidRPr="00616FE8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70" w:type="dxa"/>
            <w:shd w:val="clear" w:color="auto" w:fill="auto"/>
          </w:tcPr>
          <w:p w:rsidR="00245C9A" w:rsidRPr="00616FE8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45" w:type="dxa"/>
            <w:shd w:val="clear" w:color="auto" w:fill="auto"/>
          </w:tcPr>
          <w:p w:rsidR="00245C9A" w:rsidRPr="00616FE8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317" w:type="dxa"/>
            <w:shd w:val="clear" w:color="auto" w:fill="auto"/>
          </w:tcPr>
          <w:p w:rsidR="00245C9A" w:rsidRPr="00616FE8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41" w:type="dxa"/>
            <w:shd w:val="clear" w:color="auto" w:fill="auto"/>
          </w:tcPr>
          <w:p w:rsidR="00245C9A" w:rsidRPr="00616FE8" w:rsidRDefault="00245C9A" w:rsidP="00245C9A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54</w:t>
            </w:r>
          </w:p>
        </w:tc>
      </w:tr>
    </w:tbl>
    <w:p w:rsidR="00245C9A" w:rsidRPr="00616FE8" w:rsidRDefault="00245C9A" w:rsidP="00245C9A">
      <w:pPr>
        <w:rPr>
          <w:rFonts w:ascii="Times New Roman" w:eastAsia="Times New Roman" w:hAnsi="Times New Roman" w:cs="Times New Roman"/>
          <w:b/>
          <w:color w:val="000000"/>
        </w:rPr>
      </w:pPr>
    </w:p>
    <w:p w:rsidR="00245C9A" w:rsidRPr="00616FE8" w:rsidRDefault="00245C9A" w:rsidP="00245C9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45C9A" w:rsidRDefault="00245C9A" w:rsidP="00245C9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B7868" w:rsidRPr="00616FE8" w:rsidRDefault="004B7868" w:rsidP="00245C9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45C9A" w:rsidRPr="00616FE8" w:rsidRDefault="00245C9A" w:rsidP="00245C9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Требования к уровню подготовки учащихся к окончанию 7 класса</w:t>
      </w:r>
    </w:p>
    <w:p w:rsidR="00245C9A" w:rsidRPr="00616FE8" w:rsidRDefault="00245C9A" w:rsidP="00245C9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Изучение технологии в основной школе обеспечивает достижение личностных, метапредметных и предметных результатов.</w:t>
      </w:r>
    </w:p>
    <w:p w:rsidR="00245C9A" w:rsidRPr="00616FE8" w:rsidRDefault="00245C9A" w:rsidP="00245C9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Личностными результатами</w:t>
      </w: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освоения учащимися основной школы курса «Технология» являются:</w:t>
      </w:r>
    </w:p>
    <w:p w:rsidR="00245C9A" w:rsidRPr="00616FE8" w:rsidRDefault="00245C9A" w:rsidP="004B7868">
      <w:pPr>
        <w:pStyle w:val="a4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проявление познавательных интересов и активности в данной области предметной технологической деятельности;</w:t>
      </w:r>
    </w:p>
    <w:p w:rsidR="00245C9A" w:rsidRPr="00616FE8" w:rsidRDefault="00245C9A" w:rsidP="004B7868">
      <w:pPr>
        <w:pStyle w:val="a4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245C9A" w:rsidRPr="00616FE8" w:rsidRDefault="00245C9A" w:rsidP="004B7868">
      <w:pPr>
        <w:pStyle w:val="a4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развитие трудолюбия и ответственности за качество своей деятельности;</w:t>
      </w:r>
    </w:p>
    <w:p w:rsidR="00245C9A" w:rsidRPr="00616FE8" w:rsidRDefault="00245C9A" w:rsidP="004B7868">
      <w:pPr>
        <w:pStyle w:val="a4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овладение установками, нормами и правилами научной организации умственного и физического труда</w:t>
      </w:r>
    </w:p>
    <w:p w:rsidR="00245C9A" w:rsidRPr="00616FE8" w:rsidRDefault="00245C9A" w:rsidP="004B7868">
      <w:pPr>
        <w:pStyle w:val="a4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самооценка умственных и физических способностей для труда в различных сферах с позиций будущей социализации и стратификации;</w:t>
      </w:r>
    </w:p>
    <w:p w:rsidR="00245C9A" w:rsidRPr="00616FE8" w:rsidRDefault="00245C9A" w:rsidP="004B7868">
      <w:pPr>
        <w:pStyle w:val="a4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становление самоопределения в выбранной сфере будущей профессиональной деятельности;</w:t>
      </w:r>
    </w:p>
    <w:p w:rsidR="00245C9A" w:rsidRPr="00616FE8" w:rsidRDefault="00245C9A" w:rsidP="004B7868">
      <w:pPr>
        <w:pStyle w:val="a4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планирование образовательной и профессиональной карьеры;</w:t>
      </w:r>
    </w:p>
    <w:p w:rsidR="00245C9A" w:rsidRPr="00616FE8" w:rsidRDefault="00245C9A" w:rsidP="004B7868">
      <w:pPr>
        <w:pStyle w:val="a4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осознание необходимости общественно полезного труда как условия безопасной и эффективной социализации;</w:t>
      </w:r>
    </w:p>
    <w:p w:rsidR="00245C9A" w:rsidRPr="00616FE8" w:rsidRDefault="00245C9A" w:rsidP="004B7868">
      <w:pPr>
        <w:pStyle w:val="a4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бережное отношение к природным и хозяйственным ресурсам;</w:t>
      </w:r>
    </w:p>
    <w:p w:rsidR="00245C9A" w:rsidRPr="00616FE8" w:rsidRDefault="00245C9A" w:rsidP="004B7868">
      <w:pPr>
        <w:pStyle w:val="a4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готовность к рациональному ведению домашнего хозяйства;</w:t>
      </w:r>
    </w:p>
    <w:p w:rsidR="00245C9A" w:rsidRPr="00616FE8" w:rsidRDefault="00245C9A" w:rsidP="004B7868">
      <w:pPr>
        <w:pStyle w:val="a4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проявление технико-технологического и экономического мышления при организации своей деятельности;</w:t>
      </w:r>
    </w:p>
    <w:p w:rsidR="00245C9A" w:rsidRPr="00616FE8" w:rsidRDefault="00245C9A" w:rsidP="004B7868">
      <w:pPr>
        <w:pStyle w:val="a4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самооценка готовности к предпринимательской деятельности в сфере технического труда.</w:t>
      </w:r>
    </w:p>
    <w:p w:rsidR="00245C9A" w:rsidRPr="00616FE8" w:rsidRDefault="00245C9A" w:rsidP="00245C9A">
      <w:pPr>
        <w:pStyle w:val="a4"/>
        <w:spacing w:after="0" w:line="360" w:lineRule="auto"/>
        <w:ind w:left="0" w:firstLine="709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Предметными результатами являются:</w:t>
      </w:r>
    </w:p>
    <w:p w:rsidR="00245C9A" w:rsidRPr="00616FE8" w:rsidRDefault="00245C9A" w:rsidP="004B7868">
      <w:pPr>
        <w:pStyle w:val="a4"/>
        <w:numPr>
          <w:ilvl w:val="0"/>
          <w:numId w:val="1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способность рационально организовывать рабочее место;</w:t>
      </w:r>
    </w:p>
    <w:p w:rsidR="00245C9A" w:rsidRPr="00616FE8" w:rsidRDefault="00245C9A" w:rsidP="004B7868">
      <w:pPr>
        <w:pStyle w:val="a4"/>
        <w:numPr>
          <w:ilvl w:val="0"/>
          <w:numId w:val="1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находить необходимую информацию в различных источниках;</w:t>
      </w:r>
    </w:p>
    <w:p w:rsidR="00245C9A" w:rsidRPr="00616FE8" w:rsidRDefault="00245C9A" w:rsidP="004B7868">
      <w:pPr>
        <w:pStyle w:val="a4"/>
        <w:numPr>
          <w:ilvl w:val="0"/>
          <w:numId w:val="1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применять конструкторскую и технологическую документацию;</w:t>
      </w:r>
    </w:p>
    <w:p w:rsidR="00245C9A" w:rsidRPr="00616FE8" w:rsidRDefault="00245C9A" w:rsidP="004B7868">
      <w:pPr>
        <w:pStyle w:val="a4"/>
        <w:numPr>
          <w:ilvl w:val="0"/>
          <w:numId w:val="1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составлять последовательность выполнения технологических операций для изготовления изделия или выполнения работ;</w:t>
      </w:r>
    </w:p>
    <w:p w:rsidR="00245C9A" w:rsidRPr="00616FE8" w:rsidRDefault="00245C9A" w:rsidP="004B7868">
      <w:pPr>
        <w:pStyle w:val="a4"/>
        <w:numPr>
          <w:ilvl w:val="0"/>
          <w:numId w:val="1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конструировать, моделировать, изготавливать изделия</w:t>
      </w:r>
    </w:p>
    <w:p w:rsidR="00245C9A" w:rsidRPr="00616FE8" w:rsidRDefault="00245C9A" w:rsidP="004B7868">
      <w:pPr>
        <w:pStyle w:val="a4"/>
        <w:numPr>
          <w:ilvl w:val="0"/>
          <w:numId w:val="1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выполнять по заданным критериям технологические операции с использованием ручных инструментов, приспособлений, машин, оборудования, электроприборов;</w:t>
      </w:r>
    </w:p>
    <w:p w:rsidR="00245C9A" w:rsidRPr="00616FE8" w:rsidRDefault="00245C9A" w:rsidP="004B7868">
      <w:pPr>
        <w:pStyle w:val="a4"/>
        <w:numPr>
          <w:ilvl w:val="0"/>
          <w:numId w:val="1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соблюдать безопасные приемы труда и правила пользования ручными инструментами, машинами и электрооборудованием;</w:t>
      </w:r>
    </w:p>
    <w:p w:rsidR="00245C9A" w:rsidRPr="00616FE8" w:rsidRDefault="00245C9A" w:rsidP="004B7868">
      <w:pPr>
        <w:pStyle w:val="a4"/>
        <w:numPr>
          <w:ilvl w:val="0"/>
          <w:numId w:val="1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осуществлять доступными мерительными средствами, измерительными приборами и визуально контроль качества изготавливаемого изделия (детали);</w:t>
      </w:r>
    </w:p>
    <w:p w:rsidR="00245C9A" w:rsidRPr="00616FE8" w:rsidRDefault="00245C9A" w:rsidP="004B7868">
      <w:pPr>
        <w:pStyle w:val="a4"/>
        <w:numPr>
          <w:ilvl w:val="0"/>
          <w:numId w:val="1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находить и устранять допущенные дефекты;</w:t>
      </w:r>
    </w:p>
    <w:p w:rsidR="00245C9A" w:rsidRPr="00616FE8" w:rsidRDefault="00245C9A" w:rsidP="004B7868">
      <w:pPr>
        <w:pStyle w:val="a4"/>
        <w:numPr>
          <w:ilvl w:val="0"/>
          <w:numId w:val="1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проводить разработку творческого проекта изготовления изделия или получения продукта с использованием освоенных технологий и доступных материалов;</w:t>
      </w:r>
    </w:p>
    <w:p w:rsidR="00245C9A" w:rsidRPr="00616FE8" w:rsidRDefault="00245C9A" w:rsidP="004B7868">
      <w:pPr>
        <w:pStyle w:val="a4"/>
        <w:numPr>
          <w:ilvl w:val="0"/>
          <w:numId w:val="1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планировать работы с учетом имеющихся ресурсов и условий;</w:t>
      </w:r>
    </w:p>
    <w:p w:rsidR="00245C9A" w:rsidRPr="00616FE8" w:rsidRDefault="00245C9A" w:rsidP="004B7868">
      <w:pPr>
        <w:pStyle w:val="a4"/>
        <w:numPr>
          <w:ilvl w:val="0"/>
          <w:numId w:val="1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распределять работу при коллективной деятельности; использовать приобретенные знания и умения в практической деятельности и повседневной жизни;</w:t>
      </w:r>
    </w:p>
    <w:p w:rsidR="00245C9A" w:rsidRPr="00616FE8" w:rsidRDefault="00245C9A" w:rsidP="004B7868">
      <w:pPr>
        <w:pStyle w:val="a4"/>
        <w:numPr>
          <w:ilvl w:val="0"/>
          <w:numId w:val="1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понимания ценности материальной культуры для жизни и развития человека;</w:t>
      </w:r>
    </w:p>
    <w:p w:rsidR="00245C9A" w:rsidRPr="00616FE8" w:rsidRDefault="00245C9A" w:rsidP="004B7868">
      <w:pPr>
        <w:pStyle w:val="a4"/>
        <w:numPr>
          <w:ilvl w:val="0"/>
          <w:numId w:val="1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развития творческих способностей и достижения высоких результатов преобразующей творческой деятельности человека;</w:t>
      </w:r>
    </w:p>
    <w:p w:rsidR="00245C9A" w:rsidRPr="00616FE8" w:rsidRDefault="00245C9A" w:rsidP="004B7868">
      <w:pPr>
        <w:pStyle w:val="a4"/>
        <w:numPr>
          <w:ilvl w:val="0"/>
          <w:numId w:val="1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изготовления изделий декоративно-прикладного искусства для оформления интерьера;</w:t>
      </w:r>
    </w:p>
    <w:p w:rsidR="00245C9A" w:rsidRPr="00616FE8" w:rsidRDefault="00245C9A" w:rsidP="004B7868">
      <w:pPr>
        <w:pStyle w:val="a4"/>
        <w:numPr>
          <w:ilvl w:val="0"/>
          <w:numId w:val="1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изготовления или ремонта изделий из различных материалов с использованием ручных инструментов, приспособлений, машин, оборудования;</w:t>
      </w:r>
    </w:p>
    <w:p w:rsidR="00245C9A" w:rsidRPr="00616FE8" w:rsidRDefault="00245C9A" w:rsidP="004B7868">
      <w:pPr>
        <w:pStyle w:val="a4"/>
        <w:numPr>
          <w:ilvl w:val="0"/>
          <w:numId w:val="1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контроля качества выполняемых работ с применением мерительных, контрольных и разметочных инструментов;</w:t>
      </w:r>
    </w:p>
    <w:p w:rsidR="00245C9A" w:rsidRPr="00616FE8" w:rsidRDefault="00245C9A" w:rsidP="004B7868">
      <w:pPr>
        <w:pStyle w:val="a4"/>
        <w:numPr>
          <w:ilvl w:val="0"/>
          <w:numId w:val="1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выполнения безопасных приемов труда и правил электробезопасности, санитарии и гигиены;</w:t>
      </w:r>
    </w:p>
    <w:p w:rsidR="00245C9A" w:rsidRPr="00616FE8" w:rsidRDefault="00245C9A" w:rsidP="004B7868">
      <w:pPr>
        <w:pStyle w:val="a4"/>
        <w:numPr>
          <w:ilvl w:val="0"/>
          <w:numId w:val="1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оценки затрат, необходимых для создания объекта или услуги;</w:t>
      </w:r>
    </w:p>
    <w:p w:rsidR="00245C9A" w:rsidRPr="00616FE8" w:rsidRDefault="00245C9A" w:rsidP="00245C9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Метапредметными результатами</w:t>
      </w: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освоения выпускниками основной школы курса «Технология» являются:</w:t>
      </w:r>
    </w:p>
    <w:p w:rsidR="00245C9A" w:rsidRPr="00616FE8" w:rsidRDefault="00245C9A" w:rsidP="004B7868">
      <w:pPr>
        <w:pStyle w:val="a4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алгоритмизированное планирование процесса познавательно-трудовой деятельности;</w:t>
      </w:r>
    </w:p>
    <w:p w:rsidR="00245C9A" w:rsidRPr="00616FE8" w:rsidRDefault="00245C9A" w:rsidP="004B7868">
      <w:pPr>
        <w:pStyle w:val="a4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245C9A" w:rsidRPr="00616FE8" w:rsidRDefault="00245C9A" w:rsidP="004B7868">
      <w:pPr>
        <w:pStyle w:val="a4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</w:p>
    <w:p w:rsidR="00245C9A" w:rsidRPr="00616FE8" w:rsidRDefault="00245C9A" w:rsidP="004B7868">
      <w:pPr>
        <w:pStyle w:val="a4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245C9A" w:rsidRPr="00616FE8" w:rsidRDefault="00245C9A" w:rsidP="00245C9A">
      <w:pPr>
        <w:spacing w:after="0" w:line="36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45C9A" w:rsidRPr="00616FE8" w:rsidRDefault="00245C9A" w:rsidP="00245C9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Внесенные изменения;</w:t>
      </w:r>
    </w:p>
    <w:p w:rsidR="00245C9A" w:rsidRPr="00616FE8" w:rsidRDefault="00245C9A" w:rsidP="00245C9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Проектную деятельность с учащимися целесообразно проводить в конце программ обучения после изучения тематических блоков, обеспечивающих формирование компетенции</w:t>
      </w:r>
    </w:p>
    <w:p w:rsidR="00245C9A" w:rsidRPr="00616FE8" w:rsidRDefault="00245C9A" w:rsidP="00245C9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Для информационно-компьютерной поддержки учебного процесса предполагается пользование следующих программно-педагогических средств, реализуемых с помощью компьютера: слайд-лекций, программы обучения, игровые программы.</w:t>
      </w:r>
    </w:p>
    <w:p w:rsidR="00245C9A" w:rsidRPr="00616FE8" w:rsidRDefault="00245C9A" w:rsidP="00245C9A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245C9A" w:rsidRPr="00616FE8" w:rsidRDefault="00245C9A" w:rsidP="00245C9A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245C9A" w:rsidRPr="00616FE8" w:rsidRDefault="00245C9A" w:rsidP="00245C9A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616FE8">
        <w:rPr>
          <w:rFonts w:ascii="Times New Roman" w:eastAsia="Calibri" w:hAnsi="Times New Roman" w:cs="Times New Roman"/>
          <w:b/>
          <w:sz w:val="20"/>
          <w:szCs w:val="20"/>
        </w:rPr>
        <w:t>Место предмета в учебном плане</w:t>
      </w:r>
    </w:p>
    <w:p w:rsidR="00245C9A" w:rsidRPr="00616FE8" w:rsidRDefault="00245C9A" w:rsidP="00245C9A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245C9A" w:rsidRPr="00616FE8" w:rsidRDefault="00245C9A" w:rsidP="00245C9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16FE8">
        <w:rPr>
          <w:rFonts w:ascii="Times New Roman" w:eastAsia="Calibri" w:hAnsi="Times New Roman" w:cs="Times New Roman"/>
          <w:sz w:val="20"/>
          <w:szCs w:val="20"/>
        </w:rPr>
        <w:t>Предмет «Технология» является необходимым компонентом общего образования школьников. Его содержание предоставляет молодым людям возможность бесконфликтно войти в мир искусственной, созданной людьми среды техники и технологий, которая называется техносферой и является главной составляющей окружающей человека действительности. Искусственная среда — техносфера — опосредует взаимодействие людей друг с другом, со сферой природы и с социумом.</w:t>
      </w:r>
    </w:p>
    <w:p w:rsidR="00245C9A" w:rsidRPr="00616FE8" w:rsidRDefault="00245C9A" w:rsidP="00245C9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hAnsi="Times New Roman" w:cs="Times New Roman"/>
          <w:color w:val="000000"/>
          <w:sz w:val="20"/>
          <w:szCs w:val="20"/>
        </w:rPr>
        <w:t xml:space="preserve"> На изучение предмета отводится 2 ч в неделю, итого 68 ч за учебный год. </w:t>
      </w:r>
    </w:p>
    <w:p w:rsidR="00245C9A" w:rsidRPr="00616FE8" w:rsidRDefault="00245C9A" w:rsidP="00245C9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5C9A" w:rsidRPr="00616FE8" w:rsidRDefault="00245C9A" w:rsidP="00245C9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616FE8">
        <w:rPr>
          <w:rFonts w:ascii="Times New Roman" w:hAnsi="Times New Roman" w:cs="Times New Roman"/>
          <w:b/>
          <w:color w:val="000000"/>
          <w:sz w:val="20"/>
          <w:szCs w:val="20"/>
        </w:rPr>
        <w:t>Учебное и учебно-методическое обеспечение</w:t>
      </w:r>
    </w:p>
    <w:p w:rsidR="00245C9A" w:rsidRPr="00616FE8" w:rsidRDefault="00245C9A" w:rsidP="00245C9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245C9A" w:rsidRPr="00616FE8" w:rsidRDefault="00245C9A" w:rsidP="00245C9A">
      <w:pPr>
        <w:shd w:val="clear" w:color="auto" w:fill="FFFFFF"/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hAnsi="Times New Roman" w:cs="Times New Roman"/>
          <w:sz w:val="20"/>
          <w:szCs w:val="20"/>
          <w:lang w:eastAsia="ar-SA"/>
        </w:rPr>
        <w:t xml:space="preserve">   • </w:t>
      </w:r>
      <w:r w:rsidRPr="00616FE8">
        <w:rPr>
          <w:rFonts w:ascii="Times New Roman" w:hAnsi="Times New Roman" w:cs="Times New Roman"/>
          <w:color w:val="000000"/>
          <w:sz w:val="20"/>
          <w:szCs w:val="20"/>
        </w:rPr>
        <w:t xml:space="preserve">Стенды и плакаты по технике безопасности; </w:t>
      </w:r>
    </w:p>
    <w:p w:rsidR="00245C9A" w:rsidRPr="00616FE8" w:rsidRDefault="00245C9A" w:rsidP="00245C9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hAnsi="Times New Roman" w:cs="Times New Roman"/>
          <w:sz w:val="20"/>
          <w:szCs w:val="20"/>
          <w:lang w:eastAsia="ar-SA"/>
        </w:rPr>
        <w:t xml:space="preserve">   • </w:t>
      </w:r>
      <w:r w:rsidRPr="00616FE8">
        <w:rPr>
          <w:rFonts w:ascii="Times New Roman" w:hAnsi="Times New Roman" w:cs="Times New Roman"/>
          <w:color w:val="000000"/>
          <w:sz w:val="20"/>
          <w:szCs w:val="20"/>
        </w:rPr>
        <w:t>компьютерные слайдовые презентации;</w:t>
      </w:r>
    </w:p>
    <w:p w:rsidR="00245C9A" w:rsidRPr="00616FE8" w:rsidRDefault="00245C9A" w:rsidP="00245C9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616FE8">
        <w:rPr>
          <w:rFonts w:ascii="Times New Roman" w:hAnsi="Times New Roman" w:cs="Times New Roman"/>
          <w:sz w:val="20"/>
          <w:szCs w:val="20"/>
          <w:lang w:eastAsia="ar-SA"/>
        </w:rPr>
        <w:t xml:space="preserve">   • </w:t>
      </w:r>
      <w:r w:rsidRPr="00616FE8">
        <w:rPr>
          <w:rFonts w:ascii="Times New Roman" w:hAnsi="Times New Roman" w:cs="Times New Roman"/>
          <w:sz w:val="20"/>
          <w:szCs w:val="20"/>
        </w:rPr>
        <w:t>набор ручных инструментов и приспособлений;</w:t>
      </w:r>
    </w:p>
    <w:p w:rsidR="00245C9A" w:rsidRPr="00616FE8" w:rsidRDefault="00245C9A" w:rsidP="00245C9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616FE8">
        <w:rPr>
          <w:rFonts w:ascii="Times New Roman" w:hAnsi="Times New Roman" w:cs="Times New Roman"/>
          <w:sz w:val="20"/>
          <w:szCs w:val="20"/>
          <w:lang w:eastAsia="ar-SA"/>
        </w:rPr>
        <w:t xml:space="preserve">   • </w:t>
      </w:r>
      <w:r w:rsidRPr="00616FE8">
        <w:rPr>
          <w:rFonts w:ascii="Times New Roman" w:hAnsi="Times New Roman" w:cs="Times New Roman"/>
          <w:sz w:val="20"/>
          <w:szCs w:val="20"/>
        </w:rPr>
        <w:t>обору</w:t>
      </w:r>
      <w:r w:rsidRPr="00616FE8">
        <w:rPr>
          <w:rFonts w:ascii="Times New Roman" w:hAnsi="Times New Roman" w:cs="Times New Roman"/>
          <w:sz w:val="20"/>
          <w:szCs w:val="20"/>
        </w:rPr>
        <w:softHyphen/>
        <w:t>дование для лабораторно-практических работ;</w:t>
      </w:r>
    </w:p>
    <w:p w:rsidR="00245C9A" w:rsidRPr="00616FE8" w:rsidRDefault="00245C9A" w:rsidP="00245C9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616FE8">
        <w:rPr>
          <w:rFonts w:ascii="Times New Roman" w:hAnsi="Times New Roman" w:cs="Times New Roman"/>
          <w:sz w:val="20"/>
          <w:szCs w:val="20"/>
          <w:lang w:eastAsia="ar-SA"/>
        </w:rPr>
        <w:t xml:space="preserve">   • </w:t>
      </w:r>
      <w:r w:rsidRPr="00616FE8">
        <w:rPr>
          <w:rFonts w:ascii="Times New Roman" w:hAnsi="Times New Roman" w:cs="Times New Roman"/>
          <w:sz w:val="20"/>
          <w:szCs w:val="20"/>
        </w:rPr>
        <w:t>набор электроприборов, машин, оборудования.</w:t>
      </w:r>
    </w:p>
    <w:p w:rsidR="00245C9A" w:rsidRPr="00616FE8" w:rsidRDefault="00245C9A" w:rsidP="00245C9A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</w:p>
    <w:p w:rsidR="00245C9A" w:rsidRPr="00616FE8" w:rsidRDefault="00245C9A" w:rsidP="00245C9A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Список учебно-методической литературы</w:t>
      </w:r>
    </w:p>
    <w:p w:rsidR="00245C9A" w:rsidRPr="00616FE8" w:rsidRDefault="00245C9A" w:rsidP="00245C9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Учебно-методический комплект </w:t>
      </w:r>
    </w:p>
    <w:p w:rsidR="00245C9A" w:rsidRPr="00616FE8" w:rsidRDefault="00245C9A" w:rsidP="00245C9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1. Учебник «Технология» для учащихся 7 класса общеобразовательных организаций (Тищенко А.Т., Симоненко В.Д. – М.</w:t>
      </w:r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Вентана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-Граф, 2014)</w:t>
      </w:r>
    </w:p>
    <w:p w:rsidR="00245C9A" w:rsidRPr="00616FE8" w:rsidRDefault="00245C9A" w:rsidP="00245C9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Рабочая тетрадь «Технология. Индустриальные технологии» для 7 класса (Тищенко А.Т.,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Буглаева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Н.А. – М.</w:t>
      </w:r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Вентана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-Граф, 2013)</w:t>
      </w:r>
    </w:p>
    <w:p w:rsidR="00245C9A" w:rsidRPr="00616FE8" w:rsidRDefault="00245C9A" w:rsidP="00245C9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Боровков, Ю. А. Технический справочник учителя труда: пособие для учителей 4–8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кл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/Ю. А. Боровков, С. Ф.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Легорнев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Б. А.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Черепашенец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– 6-е изд.,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перераб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и доп. – М.: Просвещение,2009. </w:t>
      </w:r>
    </w:p>
    <w:p w:rsidR="00245C9A" w:rsidRPr="00616FE8" w:rsidRDefault="00245C9A" w:rsidP="00245C9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Ворошин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Г. Б. Занятие по трудовому обучению. 7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кл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. Обработка древесины, металла, электротехнические и другие работы, ремонтные работы в быту</w:t>
      </w:r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пособие для учителя труда/</w:t>
      </w:r>
    </w:p>
    <w:p w:rsidR="00245C9A" w:rsidRPr="00616FE8" w:rsidRDefault="00245C9A" w:rsidP="00245C9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Б.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Ворошин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А. А. Воронов, А. И.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Гедвилло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[и др.]</w:t>
      </w:r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;</w:t>
      </w:r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 ред. Д. А. Тхоржевского. – 2-е изд.,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перераб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и доп. – М. : Просвещение, 2009. </w:t>
      </w:r>
    </w:p>
    <w:p w:rsidR="00245C9A" w:rsidRPr="00616FE8" w:rsidRDefault="00245C9A" w:rsidP="00245C9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Дополнительная литература </w:t>
      </w:r>
    </w:p>
    <w:p w:rsidR="00245C9A" w:rsidRPr="00616FE8" w:rsidRDefault="00245C9A" w:rsidP="00245C9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1. Дополнительное образование и воспитание</w:t>
      </w:r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журн. – 2010. – № 3. </w:t>
      </w:r>
    </w:p>
    <w:p w:rsidR="00245C9A" w:rsidRPr="00616FE8" w:rsidRDefault="00245C9A" w:rsidP="00245C9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Коваленко, В. И. Объекты труда. 7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кл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. Обработка древесины и металла</w:t>
      </w:r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пособие для учителя / В. И. Коваленко, В. В.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Кулененок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. – М.</w:t>
      </w:r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Просвещение, 2009. </w:t>
      </w:r>
    </w:p>
    <w:p w:rsidR="00245C9A" w:rsidRPr="00616FE8" w:rsidRDefault="00245C9A" w:rsidP="00245C9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Копелевич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В. Г. Слесарное дело / В. Г.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Копелевич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, И. Г. Спиридонов, Г. П. Буфетов. – М.</w:t>
      </w:r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Просвещение, 2009. </w:t>
      </w:r>
    </w:p>
    <w:p w:rsidR="00245C9A" w:rsidRPr="00616FE8" w:rsidRDefault="00245C9A" w:rsidP="00245C9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Маркуша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А. М. Про молоток, клещи и другие нужные вещи / А. М.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Маркуша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. – Минск</w:t>
      </w:r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Нар</w:t>
      </w:r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света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2008. </w:t>
      </w:r>
    </w:p>
    <w:p w:rsidR="00245C9A" w:rsidRPr="00616FE8" w:rsidRDefault="00245C9A" w:rsidP="00245C9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Рихвк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, Э. Обработка древесины в школьных мастерских</w:t>
      </w:r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книга для учителей технического труда и руководителей кружков / Э.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Рихвк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. – М.</w:t>
      </w:r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Просвещение, 2010. </w:t>
      </w:r>
    </w:p>
    <w:p w:rsidR="00245C9A" w:rsidRPr="00616FE8" w:rsidRDefault="00245C9A" w:rsidP="00245C9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6. Сасова, И. А. Технология. 5–8 классы: программа / И. А. Сасова, А. В. Марченко. – М.</w:t>
      </w:r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Вентана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-Граф, 2011. </w:t>
      </w:r>
    </w:p>
    <w:p w:rsidR="00245C9A" w:rsidRPr="00616FE8" w:rsidRDefault="00245C9A" w:rsidP="00245C9A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Интернет ресурсы по основным разделам технологи</w:t>
      </w:r>
    </w:p>
    <w:p w:rsidR="00245C9A" w:rsidRPr="00616FE8" w:rsidRDefault="00245C9A" w:rsidP="004B7868">
      <w:pPr>
        <w:numPr>
          <w:ilvl w:val="0"/>
          <w:numId w:val="19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Образовательный портал «Непрерывная подготовка учителя технологии»: http://tehnologi.su</w:t>
      </w:r>
    </w:p>
    <w:p w:rsidR="00245C9A" w:rsidRPr="00616FE8" w:rsidRDefault="00245C9A" w:rsidP="004B7868">
      <w:pPr>
        <w:numPr>
          <w:ilvl w:val="0"/>
          <w:numId w:val="19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Сообщество взаимопомощи учителей: Pedsovet.su — http://pedsovet.su/load/212</w:t>
      </w:r>
    </w:p>
    <w:p w:rsidR="00245C9A" w:rsidRPr="00616FE8" w:rsidRDefault="00245C9A" w:rsidP="004B7868">
      <w:pPr>
        <w:numPr>
          <w:ilvl w:val="0"/>
          <w:numId w:val="19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Образовательный сайт «ИКТ на уроках технологии»: http://ikt45.ru/</w:t>
      </w:r>
    </w:p>
    <w:p w:rsidR="00245C9A" w:rsidRPr="00616FE8" w:rsidRDefault="00245C9A" w:rsidP="004B7868">
      <w:pPr>
        <w:numPr>
          <w:ilvl w:val="0"/>
          <w:numId w:val="19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Сообщество учителей технологии: http://www.edu54.ru/node/87333</w:t>
      </w:r>
    </w:p>
    <w:p w:rsidR="00245C9A" w:rsidRPr="00616FE8" w:rsidRDefault="00245C9A" w:rsidP="004B7868">
      <w:pPr>
        <w:numPr>
          <w:ilvl w:val="0"/>
          <w:numId w:val="19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Сообщество учителей технологии «Уроки творчества: искусство и технология в школе»: http://www.it-n.ru/communities.aspx?cat_no=4262&amp;tmpl=com</w:t>
      </w:r>
    </w:p>
    <w:p w:rsidR="00245C9A" w:rsidRPr="00616FE8" w:rsidRDefault="00245C9A" w:rsidP="004B7868">
      <w:pPr>
        <w:numPr>
          <w:ilvl w:val="0"/>
          <w:numId w:val="19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Библиотека разработок по технологии: http://nsportal.ru/shkola/tekhnologiya/library</w:t>
      </w:r>
    </w:p>
    <w:p w:rsidR="00245C9A" w:rsidRPr="00616FE8" w:rsidRDefault="00245C9A" w:rsidP="004B7868">
      <w:pPr>
        <w:numPr>
          <w:ilvl w:val="0"/>
          <w:numId w:val="19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Сайт «Лобзик»: http://www.lobzik.pri.ee/modules/news/</w:t>
      </w:r>
    </w:p>
    <w:p w:rsidR="00245C9A" w:rsidRPr="00616FE8" w:rsidRDefault="00245C9A" w:rsidP="004B7868">
      <w:pPr>
        <w:numPr>
          <w:ilvl w:val="0"/>
          <w:numId w:val="19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Сайт учителя технологии Трудовик 45: http://trudovik45.ru</w:t>
      </w:r>
    </w:p>
    <w:p w:rsidR="00245C9A" w:rsidRPr="00616FE8" w:rsidRDefault="00245C9A" w:rsidP="004B7868">
      <w:pPr>
        <w:numPr>
          <w:ilvl w:val="0"/>
          <w:numId w:val="19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45C9A" w:rsidRPr="00616FE8" w:rsidSect="00245C9A">
          <w:pgSz w:w="11906" w:h="16838"/>
          <w:pgMar w:top="851" w:right="1134" w:bottom="1701" w:left="1134" w:header="709" w:footer="709" w:gutter="0"/>
          <w:cols w:space="708"/>
          <w:docGrid w:linePitch="360"/>
        </w:sect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Сайт учителя-эксперта Технологии: </w:t>
      </w:r>
      <w:r w:rsidRPr="00616FE8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  <w:t>http://technologys.info</w:t>
      </w:r>
    </w:p>
    <w:p w:rsidR="00245C9A" w:rsidRPr="00837FED" w:rsidRDefault="00245C9A" w:rsidP="00245C9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37FED">
        <w:rPr>
          <w:rFonts w:ascii="Times New Roman" w:eastAsia="Times New Roman" w:hAnsi="Times New Roman" w:cs="Times New Roman"/>
          <w:b/>
          <w:lang w:eastAsia="ru-RU"/>
        </w:rPr>
        <w:lastRenderedPageBreak/>
        <w:t>Календарно-тематическое планирование</w:t>
      </w:r>
    </w:p>
    <w:p w:rsidR="00245C9A" w:rsidRPr="00837FED" w:rsidRDefault="00245C9A" w:rsidP="00245C9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37FED">
        <w:rPr>
          <w:rFonts w:ascii="Times New Roman" w:eastAsia="Times New Roman" w:hAnsi="Times New Roman" w:cs="Times New Roman"/>
          <w:b/>
          <w:lang w:eastAsia="ru-RU"/>
        </w:rPr>
        <w:t>уроков технологии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7</w:t>
      </w:r>
      <w:r w:rsidRPr="00837FED">
        <w:rPr>
          <w:rFonts w:ascii="Times New Roman" w:eastAsia="Times New Roman" w:hAnsi="Times New Roman" w:cs="Times New Roman"/>
          <w:b/>
          <w:lang w:eastAsia="ru-RU"/>
        </w:rPr>
        <w:t xml:space="preserve"> класс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83"/>
        <w:gridCol w:w="1664"/>
        <w:gridCol w:w="694"/>
        <w:gridCol w:w="1835"/>
        <w:gridCol w:w="1743"/>
        <w:gridCol w:w="1693"/>
        <w:gridCol w:w="725"/>
        <w:gridCol w:w="734"/>
      </w:tblGrid>
      <w:tr w:rsidR="00245C9A" w:rsidRPr="00837FED" w:rsidTr="00245C9A">
        <w:trPr>
          <w:trHeight w:val="495"/>
          <w:jc w:val="center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  <w:b/>
              </w:rPr>
            </w:pPr>
            <w:r w:rsidRPr="00837FED">
              <w:rPr>
                <w:rFonts w:ascii="Times New Roman" w:hAnsi="Times New Roman"/>
                <w:b/>
              </w:rPr>
              <w:t>№</w:t>
            </w:r>
          </w:p>
          <w:p w:rsidR="00245C9A" w:rsidRPr="00837FED" w:rsidRDefault="00245C9A" w:rsidP="00245C9A">
            <w:pPr>
              <w:jc w:val="center"/>
              <w:rPr>
                <w:rFonts w:ascii="Times New Roman" w:hAnsi="Times New Roman"/>
                <w:b/>
              </w:rPr>
            </w:pPr>
            <w:r w:rsidRPr="00837FED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  <w:b/>
              </w:rPr>
            </w:pPr>
            <w:r w:rsidRPr="00837FED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  <w:b/>
              </w:rPr>
            </w:pPr>
            <w:r w:rsidRPr="00837FED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  <w:b/>
              </w:rPr>
            </w:pPr>
            <w:r w:rsidRPr="00837FED">
              <w:rPr>
                <w:rFonts w:ascii="Times New Roman" w:hAnsi="Times New Roman"/>
                <w:b/>
              </w:rPr>
              <w:t>Элементы содержания Планируемые результаты</w:t>
            </w:r>
          </w:p>
          <w:p w:rsidR="00245C9A" w:rsidRPr="00837FED" w:rsidRDefault="00245C9A" w:rsidP="00245C9A">
            <w:pPr>
              <w:jc w:val="center"/>
              <w:rPr>
                <w:rFonts w:ascii="Times New Roman" w:hAnsi="Times New Roman"/>
                <w:b/>
              </w:rPr>
            </w:pPr>
            <w:r w:rsidRPr="00837FED">
              <w:rPr>
                <w:rFonts w:ascii="Times New Roman" w:hAnsi="Times New Roman"/>
                <w:b/>
              </w:rPr>
              <w:t>(предметные)</w:t>
            </w:r>
          </w:p>
          <w:p w:rsidR="00245C9A" w:rsidRPr="00837FED" w:rsidRDefault="00245C9A" w:rsidP="00245C9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  <w:b/>
              </w:rPr>
            </w:pPr>
            <w:r w:rsidRPr="00837FED">
              <w:rPr>
                <w:rFonts w:ascii="Times New Roman" w:hAnsi="Times New Roman"/>
                <w:b/>
              </w:rPr>
              <w:t>Планируемые результаты</w:t>
            </w:r>
            <w:r w:rsidRPr="00837FED">
              <w:rPr>
                <w:rFonts w:ascii="Times New Roman" w:hAnsi="Times New Roman"/>
                <w:b/>
              </w:rPr>
              <w:br/>
              <w:t>Характеристика деятельности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837FED" w:rsidRDefault="00245C9A" w:rsidP="00245C9A">
            <w:pPr>
              <w:rPr>
                <w:rFonts w:ascii="Times New Roman" w:hAnsi="Times New Roman"/>
                <w:b/>
              </w:rPr>
            </w:pPr>
            <w:r w:rsidRPr="00837FED">
              <w:rPr>
                <w:rFonts w:ascii="Times New Roman" w:hAnsi="Times New Roman"/>
                <w:b/>
              </w:rPr>
              <w:t>Дата по плану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837FED" w:rsidRDefault="00245C9A" w:rsidP="00245C9A">
            <w:pPr>
              <w:rPr>
                <w:rFonts w:ascii="Times New Roman" w:hAnsi="Times New Roman"/>
                <w:b/>
              </w:rPr>
            </w:pPr>
            <w:r w:rsidRPr="00837FED">
              <w:rPr>
                <w:rFonts w:ascii="Times New Roman" w:hAnsi="Times New Roman"/>
                <w:b/>
              </w:rPr>
              <w:t>Дата по факту</w:t>
            </w:r>
          </w:p>
        </w:tc>
      </w:tr>
      <w:tr w:rsidR="00245C9A" w:rsidRPr="00837FED" w:rsidTr="00245C9A">
        <w:trPr>
          <w:trHeight w:val="4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837FED" w:rsidRDefault="00245C9A" w:rsidP="00245C9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837FED" w:rsidRDefault="00245C9A" w:rsidP="00245C9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837FED" w:rsidRDefault="00245C9A" w:rsidP="00245C9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837FED" w:rsidRDefault="00245C9A" w:rsidP="00245C9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  <w:b/>
              </w:rPr>
            </w:pPr>
            <w:r w:rsidRPr="00837FED">
              <w:rPr>
                <w:rFonts w:ascii="Times New Roman" w:hAnsi="Times New Roman"/>
                <w:b/>
              </w:rPr>
              <w:t>Личностные УУД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  <w:b/>
              </w:rPr>
            </w:pPr>
            <w:r w:rsidRPr="00837FED">
              <w:rPr>
                <w:rFonts w:ascii="Times New Roman" w:hAnsi="Times New Roman"/>
                <w:b/>
              </w:rPr>
              <w:t>Метапредметные УУД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837FED" w:rsidRDefault="00245C9A" w:rsidP="00245C9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837FED" w:rsidRDefault="00245C9A" w:rsidP="00245C9A">
            <w:pPr>
              <w:rPr>
                <w:rFonts w:ascii="Times New Roman" w:hAnsi="Times New Roman"/>
                <w:b/>
              </w:rPr>
            </w:pPr>
          </w:p>
        </w:tc>
      </w:tr>
      <w:tr w:rsidR="00245C9A" w:rsidRPr="00837FED" w:rsidTr="00245C9A">
        <w:trPr>
          <w:trHeight w:val="252"/>
          <w:jc w:val="center"/>
        </w:trPr>
        <w:tc>
          <w:tcPr>
            <w:tcW w:w="14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  <w:b/>
              </w:rPr>
            </w:pPr>
            <w:r w:rsidRPr="003F4A82">
              <w:rPr>
                <w:rFonts w:ascii="Times New Roman" w:hAnsi="Times New Roman"/>
                <w:b/>
              </w:rPr>
              <w:t xml:space="preserve">Технология обработки древесины. Элементы техники. </w:t>
            </w:r>
            <w:r>
              <w:rPr>
                <w:rFonts w:ascii="Times New Roman" w:hAnsi="Times New Roman"/>
                <w:b/>
              </w:rPr>
              <w:t>(</w:t>
            </w:r>
            <w:r w:rsidRPr="003F4A82">
              <w:rPr>
                <w:rFonts w:ascii="Times New Roman" w:hAnsi="Times New Roman"/>
                <w:b/>
              </w:rPr>
              <w:t>24 часа</w:t>
            </w:r>
            <w:r>
              <w:rPr>
                <w:rFonts w:ascii="Times New Roman" w:hAnsi="Times New Roman"/>
                <w:b/>
              </w:rPr>
              <w:t>)</w:t>
            </w:r>
            <w:r w:rsidRPr="003F4A82">
              <w:rPr>
                <w:rFonts w:ascii="Times New Roman" w:hAnsi="Times New Roman"/>
                <w:b/>
              </w:rPr>
              <w:t>.</w:t>
            </w:r>
          </w:p>
        </w:tc>
      </w:tr>
      <w:tr w:rsidR="00245C9A" w:rsidRPr="00837FED" w:rsidTr="00245C9A">
        <w:trPr>
          <w:trHeight w:val="837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1-2</w:t>
            </w:r>
          </w:p>
        </w:tc>
        <w:tc>
          <w:tcPr>
            <w:tcW w:w="3013" w:type="dxa"/>
            <w:hideMark/>
          </w:tcPr>
          <w:p w:rsidR="00245C9A" w:rsidRPr="00195229" w:rsidRDefault="00245C9A" w:rsidP="00245C9A">
            <w:pPr>
              <w:rPr>
                <w:rFonts w:ascii="Times New Roman" w:hAnsi="Times New Roman"/>
                <w:sz w:val="24"/>
                <w:szCs w:val="24"/>
              </w:rPr>
            </w:pPr>
            <w:r w:rsidRPr="00195229">
              <w:rPr>
                <w:rFonts w:ascii="Times New Roman" w:hAnsi="Times New Roman"/>
                <w:color w:val="1C2D24"/>
                <w:sz w:val="23"/>
                <w:szCs w:val="23"/>
                <w:lang w:bidi="he-IL"/>
              </w:rPr>
              <w:t xml:space="preserve">Технологические свойства древесины. 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245C9A" w:rsidRPr="00DA0F5C" w:rsidRDefault="00245C9A" w:rsidP="00245C9A">
            <w:pPr>
              <w:rPr>
                <w:rFonts w:ascii="Times New Roman" w:hAnsi="Times New Roman"/>
              </w:rPr>
            </w:pPr>
            <w:r w:rsidRPr="00DA0F5C">
              <w:rPr>
                <w:rFonts w:ascii="Times New Roman" w:hAnsi="Times New Roman"/>
              </w:rPr>
              <w:t xml:space="preserve">Содержание и организация обучения технологии. Организация рабочего места. Правила безопасной работы.       Строение древесины. Характеристика основных пород. Основные физико-механические свойства. Определение плотности, влажности. Зависимость области применения древесины от ее свойств. </w:t>
            </w:r>
          </w:p>
          <w:p w:rsidR="00245C9A" w:rsidRPr="00DA0F5C" w:rsidRDefault="00245C9A" w:rsidP="00245C9A">
            <w:pPr>
              <w:rPr>
                <w:rFonts w:ascii="Times New Roman" w:hAnsi="Times New Roman"/>
              </w:rPr>
            </w:pPr>
          </w:p>
          <w:p w:rsidR="00245C9A" w:rsidRPr="00DA0F5C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2946" w:type="dxa"/>
          </w:tcPr>
          <w:p w:rsidR="00245C9A" w:rsidRPr="00195229" w:rsidRDefault="00245C9A" w:rsidP="00245C9A">
            <w:pPr>
              <w:rPr>
                <w:rFonts w:ascii="Times New Roman" w:hAnsi="Times New Roman"/>
                <w:sz w:val="24"/>
                <w:szCs w:val="24"/>
              </w:rPr>
            </w:pPr>
            <w:r w:rsidRPr="002E20CD">
              <w:rPr>
                <w:rFonts w:ascii="Times New Roman" w:eastAsia="Times New Roman" w:hAnsi="Times New Roman"/>
                <w:bCs/>
                <w:iCs/>
                <w:color w:val="000000"/>
              </w:rPr>
              <w:t>Соблюдение</w:t>
            </w:r>
            <w:r w:rsidRPr="0019522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правил</w:t>
            </w:r>
            <w:r w:rsidRPr="00195229">
              <w:rPr>
                <w:rFonts w:ascii="Times New Roman" w:eastAsia="Times New Roman" w:hAnsi="Times New Roman"/>
                <w:color w:val="000000"/>
              </w:rPr>
              <w:t xml:space="preserve"> поведения и техник</w:t>
            </w:r>
            <w:r>
              <w:rPr>
                <w:rFonts w:ascii="Times New Roman" w:eastAsia="Times New Roman" w:hAnsi="Times New Roman"/>
                <w:color w:val="000000"/>
              </w:rPr>
              <w:t>и</w:t>
            </w:r>
            <w:r w:rsidRPr="00195229">
              <w:rPr>
                <w:rFonts w:ascii="Times New Roman" w:eastAsia="Times New Roman" w:hAnsi="Times New Roman"/>
                <w:color w:val="000000"/>
              </w:rPr>
              <w:t xml:space="preserve"> безопасности при выполнении приемов труда; древесные материалы; физические и механические свойства древесины; о правилах определениях влажности и плотности древесины; правила сушки и хранения древесины. </w:t>
            </w:r>
            <w:r>
              <w:rPr>
                <w:rFonts w:ascii="Times New Roman" w:eastAsia="Times New Roman" w:hAnsi="Times New Roman"/>
                <w:color w:val="000000"/>
              </w:rPr>
              <w:t>Уметь</w:t>
            </w:r>
            <w:r w:rsidRPr="00195229">
              <w:rPr>
                <w:rFonts w:ascii="Times New Roman" w:eastAsia="Times New Roman" w:hAnsi="Times New Roman"/>
                <w:b/>
                <w:i/>
                <w:color w:val="000000"/>
              </w:rPr>
              <w:t xml:space="preserve"> </w:t>
            </w:r>
            <w:r w:rsidRPr="00195229">
              <w:rPr>
                <w:rFonts w:ascii="Times New Roman" w:eastAsia="Times New Roman" w:hAnsi="Times New Roman"/>
                <w:color w:val="000000"/>
              </w:rPr>
              <w:t>организовать рабочее место; определять свойства древесины; плотность и влажность древесины.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495BB8" w:rsidRDefault="00245C9A" w:rsidP="00245C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Получать</w:t>
            </w:r>
            <w:r w:rsidRPr="00495BB8">
              <w:rPr>
                <w:rFonts w:ascii="Times New Roman" w:hAnsi="Times New Roman"/>
                <w:bCs/>
              </w:rPr>
              <w:t xml:space="preserve"> информацию в разных формах: устного и письменного сообщения, рисунка, таблицы; умение извлекать информацию из текста</w:t>
            </w:r>
            <w:r>
              <w:rPr>
                <w:rFonts w:ascii="Times New Roman" w:hAnsi="Times New Roman"/>
                <w:bCs/>
              </w:rPr>
              <w:t>.</w:t>
            </w:r>
            <w:r w:rsidRPr="00495BB8">
              <w:rPr>
                <w:rFonts w:ascii="Times New Roman" w:hAnsi="Times New Roman"/>
                <w:bCs/>
              </w:rPr>
              <w:t xml:space="preserve"> </w:t>
            </w:r>
            <w:r w:rsidRPr="00495BB8">
              <w:rPr>
                <w:rFonts w:ascii="Times New Roman" w:hAnsi="Times New Roman"/>
              </w:rPr>
              <w:t>В сотрудничестве с учителем учиться ставить новые учебные задачи, составлять план работы, участвовать в коллективном обсуждении проблем, задавать вопросы.</w:t>
            </w:r>
          </w:p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837FED" w:rsidTr="00245C9A">
        <w:trPr>
          <w:trHeight w:val="737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837FED" w:rsidRDefault="00245C9A" w:rsidP="00245C9A">
            <w:pPr>
              <w:rPr>
                <w:rFonts w:ascii="Times New Roman" w:hAnsi="Times New Roman"/>
                <w:spacing w:val="-1"/>
              </w:rPr>
            </w:pPr>
            <w:r w:rsidRPr="00837FED">
              <w:rPr>
                <w:rFonts w:ascii="Times New Roman" w:hAnsi="Times New Roman"/>
                <w:spacing w:val="-1"/>
              </w:rPr>
              <w:t>3-4</w:t>
            </w:r>
          </w:p>
        </w:tc>
        <w:tc>
          <w:tcPr>
            <w:tcW w:w="3013" w:type="dxa"/>
          </w:tcPr>
          <w:p w:rsidR="00245C9A" w:rsidRPr="00195229" w:rsidRDefault="00245C9A" w:rsidP="00245C9A">
            <w:pPr>
              <w:rPr>
                <w:rFonts w:ascii="Times New Roman" w:hAnsi="Times New Roman"/>
                <w:sz w:val="24"/>
                <w:szCs w:val="24"/>
              </w:rPr>
            </w:pP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Р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аз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рабо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т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к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 xml:space="preserve">а 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конструкции д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ет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али и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 xml:space="preserve">з 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древесины</w:t>
            </w:r>
            <w:r w:rsidRPr="00195229">
              <w:rPr>
                <w:rFonts w:ascii="Times New Roman" w:hAnsi="Times New Roman"/>
                <w:color w:val="617066"/>
                <w:sz w:val="23"/>
                <w:szCs w:val="23"/>
              </w:rPr>
              <w:t>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245C9A" w:rsidRPr="00DA0F5C" w:rsidRDefault="00245C9A" w:rsidP="00245C9A">
            <w:pPr>
              <w:snapToGrid w:val="0"/>
              <w:rPr>
                <w:rFonts w:ascii="Times New Roman" w:eastAsia="Times New Roman" w:hAnsi="Times New Roman"/>
                <w:iCs/>
                <w:color w:val="000000"/>
              </w:rPr>
            </w:pPr>
            <w:r w:rsidRPr="00DA0F5C">
              <w:rPr>
                <w:rFonts w:ascii="Times New Roman" w:eastAsia="Times New Roman" w:hAnsi="Times New Roman"/>
                <w:color w:val="000000"/>
              </w:rPr>
              <w:t>Виды соединений. Разъ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 xml:space="preserve">емные и неразъемные соединения. 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Чертеж разъем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</w:r>
            <w:r>
              <w:rPr>
                <w:rFonts w:ascii="Times New Roman" w:eastAsia="Times New Roman" w:hAnsi="Times New Roman"/>
                <w:iCs/>
                <w:color w:val="000000"/>
              </w:rPr>
              <w:t>ного и неразъемного со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единения.</w:t>
            </w:r>
          </w:p>
        </w:tc>
        <w:tc>
          <w:tcPr>
            <w:tcW w:w="2946" w:type="dxa"/>
          </w:tcPr>
          <w:p w:rsidR="00245C9A" w:rsidRPr="002E20CD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2E20CD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2E20CD">
              <w:rPr>
                <w:rFonts w:ascii="Times New Roman" w:eastAsia="Times New Roman" w:hAnsi="Times New Roman"/>
                <w:color w:val="000000"/>
              </w:rPr>
              <w:t xml:space="preserve">виды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механических </w:t>
            </w:r>
            <w:r w:rsidRPr="002E20CD">
              <w:rPr>
                <w:rFonts w:ascii="Times New Roman" w:eastAsia="Times New Roman" w:hAnsi="Times New Roman"/>
                <w:color w:val="000000"/>
              </w:rPr>
              <w:t xml:space="preserve">соединений. 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2E20CD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2E20CD">
              <w:rPr>
                <w:rFonts w:ascii="Times New Roman" w:eastAsia="Times New Roman" w:hAnsi="Times New Roman"/>
                <w:color w:val="000000"/>
              </w:rPr>
              <w:t>различать разъемные и неразъем</w:t>
            </w:r>
            <w:r w:rsidRPr="002E20CD">
              <w:rPr>
                <w:rFonts w:ascii="Times New Roman" w:eastAsia="Times New Roman" w:hAnsi="Times New Roman"/>
                <w:color w:val="000000"/>
              </w:rPr>
              <w:softHyphen/>
              <w:t>ные соединения, вы</w:t>
            </w:r>
            <w:r w:rsidRPr="002E20CD">
              <w:rPr>
                <w:rFonts w:ascii="Times New Roman" w:eastAsia="Times New Roman" w:hAnsi="Times New Roman"/>
                <w:color w:val="000000"/>
              </w:rPr>
              <w:softHyphen/>
              <w:t>полнять простейшие чертежи соединений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495BB8" w:rsidRDefault="00245C9A" w:rsidP="00245C9A">
            <w:pPr>
              <w:rPr>
                <w:rFonts w:ascii="Times New Roman" w:hAnsi="Times New Roman"/>
                <w:bCs/>
              </w:rPr>
            </w:pPr>
            <w:r w:rsidRPr="00495BB8">
              <w:rPr>
                <w:rFonts w:ascii="Times New Roman" w:hAnsi="Times New Roman"/>
                <w:bCs/>
              </w:rPr>
              <w:t>Представлять информацию в разных формах: устного и письменного сообщения, рисунка, таблицы; в сотрудничестве с учителем</w:t>
            </w:r>
            <w:r>
              <w:rPr>
                <w:rFonts w:ascii="Times New Roman" w:hAnsi="Times New Roman"/>
                <w:bCs/>
              </w:rPr>
              <w:t>, одноклассниками</w:t>
            </w:r>
            <w:r w:rsidRPr="00495BB8">
              <w:rPr>
                <w:rFonts w:ascii="Times New Roman" w:hAnsi="Times New Roman"/>
                <w:bCs/>
              </w:rPr>
              <w:t xml:space="preserve"> учиться ставить новые учебные </w:t>
            </w:r>
            <w:r w:rsidRPr="00495BB8">
              <w:rPr>
                <w:rFonts w:ascii="Times New Roman" w:hAnsi="Times New Roman"/>
                <w:bCs/>
              </w:rPr>
              <w:lastRenderedPageBreak/>
              <w:t xml:space="preserve">задачи, составлять план работы, участвовать в коллективном обсуждении </w:t>
            </w:r>
            <w:r>
              <w:rPr>
                <w:rFonts w:ascii="Times New Roman" w:hAnsi="Times New Roman"/>
                <w:bCs/>
              </w:rPr>
              <w:t xml:space="preserve">задач, </w:t>
            </w:r>
            <w:r w:rsidRPr="00495BB8">
              <w:rPr>
                <w:rFonts w:ascii="Times New Roman" w:hAnsi="Times New Roman"/>
                <w:bCs/>
              </w:rPr>
              <w:t>проблем, задавать вопросы.</w:t>
            </w:r>
          </w:p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837FED" w:rsidTr="00245C9A">
        <w:tblPrEx>
          <w:jc w:val="left"/>
        </w:tblPrEx>
        <w:trPr>
          <w:trHeight w:val="737"/>
        </w:trPr>
        <w:tc>
          <w:tcPr>
            <w:tcW w:w="554" w:type="dxa"/>
          </w:tcPr>
          <w:p w:rsidR="00245C9A" w:rsidRPr="00837FED" w:rsidRDefault="00245C9A" w:rsidP="00245C9A">
            <w:pPr>
              <w:rPr>
                <w:rFonts w:ascii="Times New Roman" w:hAnsi="Times New Roman"/>
                <w:spacing w:val="-1"/>
              </w:rPr>
            </w:pPr>
            <w:r w:rsidRPr="00837FED">
              <w:rPr>
                <w:rFonts w:ascii="Times New Roman" w:hAnsi="Times New Roman"/>
                <w:spacing w:val="-1"/>
              </w:rPr>
              <w:lastRenderedPageBreak/>
              <w:t>5-6</w:t>
            </w:r>
          </w:p>
        </w:tc>
        <w:tc>
          <w:tcPr>
            <w:tcW w:w="3013" w:type="dxa"/>
          </w:tcPr>
          <w:p w:rsidR="00245C9A" w:rsidRPr="00195229" w:rsidRDefault="00245C9A" w:rsidP="00245C9A">
            <w:pPr>
              <w:rPr>
                <w:rFonts w:ascii="Times New Roman" w:hAnsi="Times New Roman"/>
                <w:color w:val="1C2D24"/>
                <w:sz w:val="23"/>
                <w:szCs w:val="23"/>
              </w:rPr>
            </w:pP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Ра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з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рабо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т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к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а тех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нологич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е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ско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 xml:space="preserve">й 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кар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т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ы</w:t>
            </w:r>
            <w:r w:rsidRPr="00195229">
              <w:rPr>
                <w:rFonts w:ascii="Times New Roman" w:hAnsi="Times New Roman"/>
                <w:color w:val="4B5B50"/>
                <w:sz w:val="23"/>
                <w:szCs w:val="23"/>
              </w:rPr>
              <w:t xml:space="preserve">. 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Э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скизы</w:t>
            </w:r>
            <w:r w:rsidRPr="00195229">
              <w:rPr>
                <w:rFonts w:ascii="Times New Roman" w:hAnsi="Times New Roman"/>
                <w:color w:val="4B5B50"/>
                <w:sz w:val="23"/>
                <w:szCs w:val="23"/>
              </w:rPr>
              <w:t>.</w:t>
            </w:r>
          </w:p>
        </w:tc>
        <w:tc>
          <w:tcPr>
            <w:tcW w:w="815" w:type="dxa"/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245C9A" w:rsidRPr="00DA0F5C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DA0F5C">
              <w:rPr>
                <w:rFonts w:ascii="Times New Roman" w:eastAsia="Times New Roman" w:hAnsi="Times New Roman"/>
                <w:color w:val="000000"/>
              </w:rPr>
              <w:t>Технологичес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кая карта изготовления изделия. 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Определение последовательности изготов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ления деталей и сборки изделия.</w:t>
            </w:r>
          </w:p>
        </w:tc>
        <w:tc>
          <w:tcPr>
            <w:tcW w:w="2946" w:type="dxa"/>
          </w:tcPr>
          <w:p w:rsidR="00245C9A" w:rsidRPr="00195229" w:rsidRDefault="00245C9A" w:rsidP="00245C9A">
            <w:pPr>
              <w:snapToGrid w:val="0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 и различать</w:t>
            </w:r>
            <w:r w:rsidRPr="0019522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r w:rsidRPr="00195229">
              <w:rPr>
                <w:rFonts w:ascii="Times New Roman" w:eastAsia="Times New Roman" w:hAnsi="Times New Roman"/>
                <w:color w:val="000000"/>
              </w:rPr>
              <w:t>технологиче</w:t>
            </w:r>
            <w:r w:rsidRPr="00195229">
              <w:rPr>
                <w:rFonts w:ascii="Times New Roman" w:eastAsia="Times New Roman" w:hAnsi="Times New Roman"/>
                <w:color w:val="000000"/>
              </w:rPr>
              <w:softHyphen/>
              <w:t xml:space="preserve">ские понятия: </w:t>
            </w:r>
            <w:r w:rsidRPr="002E20CD">
              <w:rPr>
                <w:rFonts w:ascii="Times New Roman" w:eastAsia="Times New Roman" w:hAnsi="Times New Roman"/>
                <w:iCs/>
                <w:color w:val="000000"/>
              </w:rPr>
              <w:t>чертеж детали, сборочный чертеж,</w:t>
            </w:r>
            <w:r w:rsidRPr="00195229">
              <w:rPr>
                <w:rFonts w:ascii="Times New Roman" w:eastAsia="Times New Roman" w:hAnsi="Times New Roman"/>
                <w:i/>
                <w:iCs/>
                <w:color w:val="000000"/>
              </w:rPr>
              <w:t xml:space="preserve"> </w:t>
            </w:r>
            <w:r w:rsidRPr="00195229">
              <w:rPr>
                <w:rFonts w:ascii="Times New Roman" w:eastAsia="Times New Roman" w:hAnsi="Times New Roman"/>
                <w:color w:val="000000"/>
              </w:rPr>
              <w:t>графическое изображе</w:t>
            </w:r>
            <w:r>
              <w:rPr>
                <w:rFonts w:ascii="Times New Roman" w:eastAsia="Times New Roman" w:hAnsi="Times New Roman"/>
                <w:color w:val="000000"/>
              </w:rPr>
              <w:t>ние деталей призматической й ци</w:t>
            </w:r>
            <w:r w:rsidRPr="00195229">
              <w:rPr>
                <w:rFonts w:ascii="Times New Roman" w:eastAsia="Times New Roman" w:hAnsi="Times New Roman"/>
                <w:color w:val="000000"/>
              </w:rPr>
              <w:t>линдрической форм, конструктивных эле</w:t>
            </w:r>
            <w:r w:rsidRPr="00195229">
              <w:rPr>
                <w:rFonts w:ascii="Times New Roman" w:eastAsia="Times New Roman" w:hAnsi="Times New Roman"/>
                <w:color w:val="000000"/>
              </w:rPr>
              <w:softHyphen/>
              <w:t>ментов деталей; виды проекций деталей на чертеже.</w:t>
            </w:r>
          </w:p>
        </w:tc>
        <w:tc>
          <w:tcPr>
            <w:tcW w:w="2518" w:type="dxa"/>
          </w:tcPr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 xml:space="preserve">Поиск и выделение необходимой информации; </w:t>
            </w:r>
            <w:r>
              <w:t>у</w:t>
            </w:r>
            <w:r>
              <w:rPr>
                <w:sz w:val="22"/>
                <w:szCs w:val="22"/>
              </w:rPr>
              <w:t xml:space="preserve">мение адекватно воспринимать оценки и отметки; </w:t>
            </w:r>
            <w:r>
              <w:t>у</w:t>
            </w:r>
            <w:r>
              <w:rPr>
                <w:sz w:val="22"/>
                <w:szCs w:val="22"/>
              </w:rPr>
              <w:t>мение слушать собеседника и вступать с ним в диалог; умение выражать свои мысли.</w:t>
            </w:r>
          </w:p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837FED" w:rsidTr="00245C9A">
        <w:tblPrEx>
          <w:jc w:val="left"/>
        </w:tblPrEx>
        <w:trPr>
          <w:trHeight w:val="737"/>
        </w:trPr>
        <w:tc>
          <w:tcPr>
            <w:tcW w:w="554" w:type="dxa"/>
          </w:tcPr>
          <w:p w:rsidR="00245C9A" w:rsidRPr="00837FED" w:rsidRDefault="00245C9A" w:rsidP="00245C9A">
            <w:pPr>
              <w:rPr>
                <w:rFonts w:ascii="Times New Roman" w:hAnsi="Times New Roman"/>
                <w:spacing w:val="-1"/>
              </w:rPr>
            </w:pPr>
            <w:r w:rsidRPr="00837FED">
              <w:rPr>
                <w:rFonts w:ascii="Times New Roman" w:hAnsi="Times New Roman"/>
                <w:spacing w:val="-1"/>
              </w:rPr>
              <w:t>7-8</w:t>
            </w:r>
          </w:p>
        </w:tc>
        <w:tc>
          <w:tcPr>
            <w:tcW w:w="3013" w:type="dxa"/>
          </w:tcPr>
          <w:p w:rsidR="00245C9A" w:rsidRPr="00195229" w:rsidRDefault="00245C9A" w:rsidP="00245C9A">
            <w:pPr>
              <w:rPr>
                <w:rFonts w:ascii="Times New Roman" w:hAnsi="Times New Roman"/>
                <w:color w:val="1C2D24"/>
                <w:sz w:val="23"/>
                <w:szCs w:val="23"/>
              </w:rPr>
            </w:pP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З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ат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очк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 xml:space="preserve">а 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инс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т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румен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т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а</w:t>
            </w:r>
            <w:r w:rsidRPr="00195229">
              <w:rPr>
                <w:rFonts w:ascii="Times New Roman" w:hAnsi="Times New Roman"/>
                <w:color w:val="4B5B50"/>
                <w:sz w:val="23"/>
                <w:szCs w:val="23"/>
              </w:rPr>
              <w:t xml:space="preserve">. 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Выбор заготовок</w:t>
            </w:r>
            <w:r w:rsidRPr="00195229">
              <w:rPr>
                <w:rFonts w:ascii="Times New Roman" w:hAnsi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815" w:type="dxa"/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245C9A" w:rsidRDefault="00245C9A" w:rsidP="00245C9A">
            <w:pPr>
              <w:snapToGrid w:val="0"/>
              <w:rPr>
                <w:rFonts w:ascii="Times New Roman" w:eastAsia="Times New Roman" w:hAnsi="Times New Roman"/>
                <w:iCs/>
                <w:color w:val="000000"/>
              </w:rPr>
            </w:pP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Выбор породы древесины, вида пило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материалов и заготовок для изготовления изде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лия с учетом основных технологических и деко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ративных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 xml:space="preserve"> свойств, ми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нимизации отходов.</w:t>
            </w:r>
          </w:p>
          <w:p w:rsidR="00245C9A" w:rsidRPr="00DA0F5C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Подготовка инструмента к работе.</w:t>
            </w:r>
          </w:p>
        </w:tc>
        <w:tc>
          <w:tcPr>
            <w:tcW w:w="2946" w:type="dxa"/>
          </w:tcPr>
          <w:p w:rsidR="00245C9A" w:rsidRPr="00D4736A" w:rsidRDefault="00245C9A" w:rsidP="00245C9A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 и различать</w:t>
            </w:r>
            <w:r w:rsidRPr="00D4736A">
              <w:rPr>
                <w:rFonts w:ascii="Times New Roman" w:eastAsia="Times New Roman" w:hAnsi="Times New Roman"/>
                <w:color w:val="000000"/>
              </w:rPr>
              <w:t xml:space="preserve"> инструменты для выполнения столярных работ, правила их подготовки к работе.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Уметь</w:t>
            </w:r>
            <w:r w:rsidRPr="00D4736A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D4736A">
              <w:rPr>
                <w:rFonts w:ascii="Times New Roman" w:eastAsia="Times New Roman" w:hAnsi="Times New Roman"/>
                <w:iCs/>
                <w:color w:val="000000"/>
              </w:rPr>
              <w:t>выбир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ать породы древесины, виды пило</w:t>
            </w:r>
            <w:r w:rsidRPr="00D4736A">
              <w:rPr>
                <w:rFonts w:ascii="Times New Roman" w:eastAsia="Times New Roman" w:hAnsi="Times New Roman"/>
                <w:iCs/>
                <w:color w:val="000000"/>
              </w:rPr>
              <w:t>материалов и заготовок для изготовления изде</w:t>
            </w:r>
            <w:r w:rsidRPr="00D4736A">
              <w:rPr>
                <w:rFonts w:ascii="Times New Roman" w:eastAsia="Times New Roman" w:hAnsi="Times New Roman"/>
                <w:iCs/>
                <w:color w:val="000000"/>
              </w:rPr>
              <w:softHyphen/>
              <w:t>лия.</w:t>
            </w:r>
          </w:p>
        </w:tc>
        <w:tc>
          <w:tcPr>
            <w:tcW w:w="2518" w:type="dxa"/>
          </w:tcPr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 xml:space="preserve">Умение самостоятельно выделять и формулировать проблему, ставить познавательную цель, </w:t>
            </w:r>
          </w:p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>планировать и проводить исследования для нахождения необходимой информации, оценивать полученную информацию</w:t>
            </w:r>
            <w:r w:rsidRPr="007B5767">
              <w:rPr>
                <w:sz w:val="22"/>
                <w:szCs w:val="22"/>
              </w:rPr>
              <w:t>;</w:t>
            </w:r>
          </w:p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>умение истолковывать прочитанное и формулировать свою позицию.</w:t>
            </w:r>
          </w:p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837FED" w:rsidTr="00245C9A">
        <w:tblPrEx>
          <w:jc w:val="left"/>
        </w:tblPrEx>
        <w:trPr>
          <w:trHeight w:val="737"/>
        </w:trPr>
        <w:tc>
          <w:tcPr>
            <w:tcW w:w="554" w:type="dxa"/>
          </w:tcPr>
          <w:p w:rsidR="00245C9A" w:rsidRDefault="00245C9A" w:rsidP="00245C9A">
            <w:pPr>
              <w:ind w:left="-142" w:firstLine="142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9-</w:t>
            </w:r>
          </w:p>
          <w:p w:rsidR="00245C9A" w:rsidRPr="00837FED" w:rsidRDefault="00245C9A" w:rsidP="00245C9A">
            <w:pPr>
              <w:ind w:left="-142" w:firstLine="142"/>
              <w:rPr>
                <w:rFonts w:ascii="Times New Roman" w:hAnsi="Times New Roman"/>
                <w:spacing w:val="-1"/>
              </w:rPr>
            </w:pPr>
            <w:r w:rsidRPr="00837FED">
              <w:rPr>
                <w:rFonts w:ascii="Times New Roman" w:hAnsi="Times New Roman"/>
                <w:spacing w:val="-1"/>
              </w:rPr>
              <w:t>10</w:t>
            </w:r>
          </w:p>
        </w:tc>
        <w:tc>
          <w:tcPr>
            <w:tcW w:w="3013" w:type="dxa"/>
          </w:tcPr>
          <w:p w:rsidR="00245C9A" w:rsidRPr="00195229" w:rsidRDefault="00245C9A" w:rsidP="00245C9A">
            <w:pPr>
              <w:pStyle w:val="a5"/>
              <w:rPr>
                <w:color w:val="1C2D24"/>
                <w:sz w:val="23"/>
                <w:szCs w:val="23"/>
              </w:rPr>
            </w:pPr>
            <w:r w:rsidRPr="00195229">
              <w:rPr>
                <w:color w:val="1C2D24"/>
                <w:sz w:val="23"/>
                <w:szCs w:val="23"/>
              </w:rPr>
              <w:t>И</w:t>
            </w:r>
            <w:r w:rsidRPr="00195229">
              <w:rPr>
                <w:color w:val="34443A"/>
                <w:sz w:val="23"/>
                <w:szCs w:val="23"/>
              </w:rPr>
              <w:t>зг</w:t>
            </w:r>
            <w:r w:rsidRPr="00195229">
              <w:rPr>
                <w:color w:val="1C2D24"/>
                <w:sz w:val="23"/>
                <w:szCs w:val="23"/>
              </w:rPr>
              <w:t>о</w:t>
            </w:r>
            <w:r w:rsidRPr="00195229">
              <w:rPr>
                <w:color w:val="34443A"/>
                <w:sz w:val="23"/>
                <w:szCs w:val="23"/>
              </w:rPr>
              <w:t>т</w:t>
            </w:r>
            <w:r w:rsidRPr="00195229">
              <w:rPr>
                <w:color w:val="1C2D24"/>
                <w:sz w:val="23"/>
                <w:szCs w:val="23"/>
              </w:rPr>
              <w:t>овл</w:t>
            </w:r>
            <w:r w:rsidRPr="00195229">
              <w:rPr>
                <w:color w:val="34443A"/>
                <w:sz w:val="23"/>
                <w:szCs w:val="23"/>
              </w:rPr>
              <w:t>ен</w:t>
            </w:r>
            <w:r w:rsidRPr="00195229">
              <w:rPr>
                <w:color w:val="1C2D24"/>
                <w:sz w:val="23"/>
                <w:szCs w:val="23"/>
              </w:rPr>
              <w:t xml:space="preserve">ие изделий, </w:t>
            </w:r>
            <w:r w:rsidRPr="00195229">
              <w:rPr>
                <w:color w:val="1C2D24"/>
                <w:sz w:val="23"/>
                <w:szCs w:val="23"/>
              </w:rPr>
              <w:lastRenderedPageBreak/>
              <w:t>со</w:t>
            </w:r>
            <w:r w:rsidRPr="00195229">
              <w:rPr>
                <w:color w:val="34443A"/>
                <w:sz w:val="23"/>
                <w:szCs w:val="23"/>
              </w:rPr>
              <w:t>д</w:t>
            </w:r>
            <w:r w:rsidRPr="00195229">
              <w:rPr>
                <w:color w:val="1C2D24"/>
                <w:sz w:val="23"/>
                <w:szCs w:val="23"/>
              </w:rPr>
              <w:t>ержащи</w:t>
            </w:r>
            <w:r w:rsidRPr="00195229">
              <w:rPr>
                <w:color w:val="34443A"/>
                <w:sz w:val="23"/>
                <w:szCs w:val="23"/>
              </w:rPr>
              <w:t xml:space="preserve">х </w:t>
            </w:r>
            <w:r w:rsidRPr="00195229">
              <w:rPr>
                <w:color w:val="1C2D24"/>
                <w:sz w:val="23"/>
                <w:szCs w:val="23"/>
              </w:rPr>
              <w:t xml:space="preserve">детали с </w:t>
            </w:r>
            <w:r w:rsidRPr="00195229">
              <w:rPr>
                <w:color w:val="34443A"/>
                <w:sz w:val="23"/>
                <w:szCs w:val="23"/>
              </w:rPr>
              <w:t>цил</w:t>
            </w:r>
            <w:r w:rsidRPr="00195229">
              <w:rPr>
                <w:color w:val="1C2D24"/>
                <w:sz w:val="23"/>
                <w:szCs w:val="23"/>
              </w:rPr>
              <w:t>и</w:t>
            </w:r>
            <w:r w:rsidRPr="00195229">
              <w:rPr>
                <w:color w:val="34443A"/>
                <w:sz w:val="23"/>
                <w:szCs w:val="23"/>
              </w:rPr>
              <w:t>н</w:t>
            </w:r>
            <w:r w:rsidRPr="00195229">
              <w:rPr>
                <w:color w:val="1C2D24"/>
                <w:sz w:val="23"/>
                <w:szCs w:val="23"/>
              </w:rPr>
              <w:t>дрической поверхностью</w:t>
            </w:r>
            <w:r>
              <w:rPr>
                <w:color w:val="1C2D24"/>
                <w:sz w:val="23"/>
                <w:szCs w:val="23"/>
              </w:rPr>
              <w:t>.</w:t>
            </w:r>
          </w:p>
        </w:tc>
        <w:tc>
          <w:tcPr>
            <w:tcW w:w="815" w:type="dxa"/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964" w:type="dxa"/>
          </w:tcPr>
          <w:p w:rsidR="00245C9A" w:rsidRPr="00DA0F5C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 xml:space="preserve">Изготовление деталей изделия 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lastRenderedPageBreak/>
              <w:t>по чер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тежу с применением ручных инстр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ументов и технологических машин.</w:t>
            </w:r>
          </w:p>
        </w:tc>
        <w:tc>
          <w:tcPr>
            <w:tcW w:w="2946" w:type="dxa"/>
          </w:tcPr>
          <w:p w:rsidR="00245C9A" w:rsidRPr="00D4736A" w:rsidRDefault="00245C9A" w:rsidP="00245C9A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lastRenderedPageBreak/>
              <w:t>Знать</w:t>
            </w:r>
            <w:r w:rsidRPr="00D4736A">
              <w:rPr>
                <w:rFonts w:ascii="Times New Roman" w:eastAsia="Times New Roman" w:hAnsi="Times New Roman"/>
                <w:color w:val="000000"/>
              </w:rPr>
              <w:t xml:space="preserve"> правила подготовки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и </w:t>
            </w:r>
            <w:r>
              <w:rPr>
                <w:rFonts w:ascii="Times New Roman" w:eastAsia="Times New Roman" w:hAnsi="Times New Roman"/>
                <w:color w:val="000000"/>
              </w:rPr>
              <w:lastRenderedPageBreak/>
              <w:t>технику работы</w:t>
            </w:r>
            <w:r w:rsidRPr="00D4736A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на</w:t>
            </w:r>
            <w:r w:rsidRPr="00D4736A">
              <w:rPr>
                <w:rFonts w:ascii="Times New Roman" w:eastAsia="Times New Roman" w:hAnsi="Times New Roman"/>
                <w:color w:val="000000"/>
              </w:rPr>
              <w:t xml:space="preserve"> ТСД-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120м и с ручным инструментом.  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D4736A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выполнять различные столярные операции.</w:t>
            </w:r>
          </w:p>
        </w:tc>
        <w:tc>
          <w:tcPr>
            <w:tcW w:w="2518" w:type="dxa"/>
          </w:tcPr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lastRenderedPageBreak/>
              <w:t xml:space="preserve">Выдвигать гипотезы и их </w:t>
            </w:r>
            <w:r>
              <w:rPr>
                <w:sz w:val="22"/>
                <w:szCs w:val="22"/>
              </w:rPr>
              <w:lastRenderedPageBreak/>
              <w:t xml:space="preserve">обосновывать, </w:t>
            </w:r>
          </w:p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 xml:space="preserve">составлять план работы, планировать и проводить исследования для нахождения необходимой информации, </w:t>
            </w:r>
          </w:p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 xml:space="preserve">умение работать в группе; </w:t>
            </w:r>
          </w:p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837FED" w:rsidTr="00245C9A">
        <w:tblPrEx>
          <w:jc w:val="left"/>
        </w:tblPrEx>
        <w:trPr>
          <w:trHeight w:val="737"/>
        </w:trPr>
        <w:tc>
          <w:tcPr>
            <w:tcW w:w="554" w:type="dxa"/>
          </w:tcPr>
          <w:p w:rsidR="00245C9A" w:rsidRPr="00837FED" w:rsidRDefault="00245C9A" w:rsidP="00245C9A">
            <w:pPr>
              <w:rPr>
                <w:rFonts w:ascii="Times New Roman" w:hAnsi="Times New Roman"/>
                <w:spacing w:val="-1"/>
              </w:rPr>
            </w:pPr>
            <w:r w:rsidRPr="00837FED">
              <w:rPr>
                <w:rFonts w:ascii="Times New Roman" w:hAnsi="Times New Roman"/>
                <w:spacing w:val="-1"/>
              </w:rPr>
              <w:lastRenderedPageBreak/>
              <w:t>11-12</w:t>
            </w:r>
          </w:p>
        </w:tc>
        <w:tc>
          <w:tcPr>
            <w:tcW w:w="3013" w:type="dxa"/>
          </w:tcPr>
          <w:p w:rsidR="00245C9A" w:rsidRPr="00195229" w:rsidRDefault="00245C9A" w:rsidP="00245C9A">
            <w:pPr>
              <w:pStyle w:val="a5"/>
              <w:rPr>
                <w:color w:val="1C2D24"/>
                <w:sz w:val="23"/>
                <w:szCs w:val="23"/>
              </w:rPr>
            </w:pPr>
            <w:r w:rsidRPr="00195229">
              <w:rPr>
                <w:color w:val="1C2D24"/>
                <w:sz w:val="23"/>
                <w:szCs w:val="23"/>
              </w:rPr>
              <w:t>И</w:t>
            </w:r>
            <w:r w:rsidRPr="00195229">
              <w:rPr>
                <w:color w:val="34443A"/>
                <w:sz w:val="23"/>
                <w:szCs w:val="23"/>
              </w:rPr>
              <w:t>зг</w:t>
            </w:r>
            <w:r w:rsidRPr="00195229">
              <w:rPr>
                <w:color w:val="1C2D24"/>
                <w:sz w:val="23"/>
                <w:szCs w:val="23"/>
              </w:rPr>
              <w:t>о</w:t>
            </w:r>
            <w:r w:rsidRPr="00195229">
              <w:rPr>
                <w:color w:val="34443A"/>
                <w:sz w:val="23"/>
                <w:szCs w:val="23"/>
              </w:rPr>
              <w:t>т</w:t>
            </w:r>
            <w:r w:rsidRPr="00195229">
              <w:rPr>
                <w:color w:val="1C2D24"/>
                <w:sz w:val="23"/>
                <w:szCs w:val="23"/>
              </w:rPr>
              <w:t>ов</w:t>
            </w:r>
            <w:r w:rsidRPr="00195229">
              <w:rPr>
                <w:color w:val="34443A"/>
                <w:sz w:val="23"/>
                <w:szCs w:val="23"/>
              </w:rPr>
              <w:t>лен</w:t>
            </w:r>
            <w:r w:rsidRPr="00195229">
              <w:rPr>
                <w:color w:val="1C2D24"/>
                <w:sz w:val="23"/>
                <w:szCs w:val="23"/>
              </w:rPr>
              <w:t>ие и</w:t>
            </w:r>
            <w:r w:rsidRPr="00195229">
              <w:rPr>
                <w:color w:val="34443A"/>
                <w:sz w:val="23"/>
                <w:szCs w:val="23"/>
              </w:rPr>
              <w:t>з</w:t>
            </w:r>
            <w:r w:rsidRPr="00195229">
              <w:rPr>
                <w:color w:val="1C2D24"/>
                <w:sz w:val="23"/>
                <w:szCs w:val="23"/>
              </w:rPr>
              <w:t>делий, со</w:t>
            </w:r>
            <w:r w:rsidRPr="00195229">
              <w:rPr>
                <w:color w:val="34443A"/>
                <w:sz w:val="23"/>
                <w:szCs w:val="23"/>
              </w:rPr>
              <w:t>д</w:t>
            </w:r>
            <w:r w:rsidRPr="00195229">
              <w:rPr>
                <w:color w:val="1C2D24"/>
                <w:sz w:val="23"/>
                <w:szCs w:val="23"/>
              </w:rPr>
              <w:t>ержащи</w:t>
            </w:r>
            <w:r w:rsidRPr="00195229">
              <w:rPr>
                <w:color w:val="34443A"/>
                <w:sz w:val="23"/>
                <w:szCs w:val="23"/>
              </w:rPr>
              <w:t xml:space="preserve">х </w:t>
            </w:r>
            <w:r w:rsidRPr="00195229">
              <w:rPr>
                <w:color w:val="1C2D24"/>
                <w:sz w:val="23"/>
                <w:szCs w:val="23"/>
              </w:rPr>
              <w:t>вы</w:t>
            </w:r>
            <w:r w:rsidRPr="00195229">
              <w:rPr>
                <w:color w:val="34443A"/>
                <w:sz w:val="23"/>
                <w:szCs w:val="23"/>
              </w:rPr>
              <w:t>т</w:t>
            </w:r>
            <w:r w:rsidRPr="00195229">
              <w:rPr>
                <w:color w:val="1C2D24"/>
                <w:sz w:val="23"/>
                <w:szCs w:val="23"/>
              </w:rPr>
              <w:t>оч</w:t>
            </w:r>
            <w:r w:rsidRPr="00195229">
              <w:rPr>
                <w:color w:val="34443A"/>
                <w:sz w:val="23"/>
                <w:szCs w:val="23"/>
              </w:rPr>
              <w:t>енн</w:t>
            </w:r>
            <w:r w:rsidRPr="00195229">
              <w:rPr>
                <w:color w:val="1C2D24"/>
                <w:sz w:val="23"/>
                <w:szCs w:val="23"/>
              </w:rPr>
              <w:t>ые на станке детали</w:t>
            </w:r>
          </w:p>
        </w:tc>
        <w:tc>
          <w:tcPr>
            <w:tcW w:w="815" w:type="dxa"/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245C9A" w:rsidRPr="00DA0F5C" w:rsidRDefault="00245C9A" w:rsidP="00245C9A">
            <w:pPr>
              <w:snapToGrid w:val="0"/>
              <w:rPr>
                <w:rFonts w:ascii="Times New Roman" w:eastAsia="Times New Roman" w:hAnsi="Times New Roman"/>
                <w:iCs/>
                <w:color w:val="000000"/>
              </w:rPr>
            </w:pP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Изготовления изде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лия с учетом основных технологических и деко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 xml:space="preserve">ративных свойств с применением ручных инструментов и технологических машин. </w:t>
            </w:r>
          </w:p>
          <w:p w:rsidR="00245C9A" w:rsidRPr="00DA0F5C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946" w:type="dxa"/>
          </w:tcPr>
          <w:p w:rsidR="00245C9A" w:rsidRPr="00195229" w:rsidRDefault="00245C9A" w:rsidP="00245C9A">
            <w:pPr>
              <w:snapToGrid w:val="0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</w:pPr>
            <w:r w:rsidRPr="00D4736A"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195229">
              <w:rPr>
                <w:rFonts w:ascii="Times New Roman" w:eastAsia="Times New Roman" w:hAnsi="Times New Roman"/>
                <w:color w:val="000000"/>
              </w:rPr>
              <w:t>подбирать необходимый инстру</w:t>
            </w:r>
            <w:r w:rsidRPr="00195229">
              <w:rPr>
                <w:rFonts w:ascii="Times New Roman" w:eastAsia="Times New Roman" w:hAnsi="Times New Roman"/>
                <w:color w:val="000000"/>
              </w:rPr>
              <w:softHyphen/>
              <w:t>мент и приспособле</w:t>
            </w:r>
            <w:r w:rsidRPr="00195229">
              <w:rPr>
                <w:rFonts w:ascii="Times New Roman" w:eastAsia="Times New Roman" w:hAnsi="Times New Roman"/>
                <w:color w:val="000000"/>
              </w:rPr>
              <w:softHyphen/>
              <w:t>ния; безопасно выпол</w:t>
            </w:r>
            <w:r w:rsidRPr="00195229">
              <w:rPr>
                <w:rFonts w:ascii="Times New Roman" w:eastAsia="Times New Roman" w:hAnsi="Times New Roman"/>
                <w:color w:val="000000"/>
              </w:rPr>
              <w:softHyphen/>
              <w:t>нять приемы труда.</w:t>
            </w:r>
          </w:p>
        </w:tc>
        <w:tc>
          <w:tcPr>
            <w:tcW w:w="2518" w:type="dxa"/>
          </w:tcPr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>Поиск и выделение необходимой информации.</w:t>
            </w:r>
          </w:p>
          <w:p w:rsidR="00245C9A" w:rsidRPr="00837FED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 xml:space="preserve">умение принимать, сохранять цели и следовать им в учебной деятельности; </w:t>
            </w:r>
          </w:p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 xml:space="preserve">умение слушать собеседника и вступать с ним в диалог </w:t>
            </w:r>
          </w:p>
          <w:p w:rsidR="00245C9A" w:rsidRPr="00837FED" w:rsidRDefault="00245C9A" w:rsidP="00245C9A">
            <w:pPr>
              <w:pStyle w:val="Default"/>
            </w:pPr>
          </w:p>
        </w:tc>
        <w:tc>
          <w:tcPr>
            <w:tcW w:w="842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837FED" w:rsidTr="00245C9A">
        <w:tblPrEx>
          <w:jc w:val="left"/>
        </w:tblPrEx>
        <w:trPr>
          <w:trHeight w:val="737"/>
        </w:trPr>
        <w:tc>
          <w:tcPr>
            <w:tcW w:w="554" w:type="dxa"/>
          </w:tcPr>
          <w:p w:rsidR="00245C9A" w:rsidRPr="00837FED" w:rsidRDefault="00245C9A" w:rsidP="00245C9A">
            <w:pPr>
              <w:rPr>
                <w:rFonts w:ascii="Times New Roman" w:hAnsi="Times New Roman"/>
                <w:spacing w:val="-1"/>
              </w:rPr>
            </w:pPr>
            <w:r w:rsidRPr="00837FED">
              <w:rPr>
                <w:rFonts w:ascii="Times New Roman" w:hAnsi="Times New Roman"/>
                <w:spacing w:val="-1"/>
              </w:rPr>
              <w:t>13-14</w:t>
            </w:r>
          </w:p>
        </w:tc>
        <w:tc>
          <w:tcPr>
            <w:tcW w:w="3013" w:type="dxa"/>
          </w:tcPr>
          <w:p w:rsidR="00245C9A" w:rsidRPr="00195229" w:rsidRDefault="00245C9A" w:rsidP="00245C9A">
            <w:pPr>
              <w:pStyle w:val="a5"/>
              <w:rPr>
                <w:color w:val="1C2D24"/>
                <w:sz w:val="23"/>
                <w:szCs w:val="23"/>
              </w:rPr>
            </w:pPr>
            <w:r w:rsidRPr="00195229">
              <w:rPr>
                <w:color w:val="1C2D24"/>
                <w:sz w:val="23"/>
                <w:szCs w:val="23"/>
              </w:rPr>
              <w:t>Обр</w:t>
            </w:r>
            <w:r w:rsidRPr="00195229">
              <w:rPr>
                <w:color w:val="34443A"/>
                <w:sz w:val="23"/>
                <w:szCs w:val="23"/>
              </w:rPr>
              <w:t>а</w:t>
            </w:r>
            <w:r w:rsidRPr="00195229">
              <w:rPr>
                <w:color w:val="1C2D24"/>
                <w:sz w:val="23"/>
                <w:szCs w:val="23"/>
              </w:rPr>
              <w:t>бо</w:t>
            </w:r>
            <w:r w:rsidRPr="00195229">
              <w:rPr>
                <w:color w:val="34443A"/>
                <w:sz w:val="23"/>
                <w:szCs w:val="23"/>
              </w:rPr>
              <w:t>т</w:t>
            </w:r>
            <w:r w:rsidRPr="00195229">
              <w:rPr>
                <w:color w:val="1C2D24"/>
                <w:sz w:val="23"/>
                <w:szCs w:val="23"/>
              </w:rPr>
              <w:t>к</w:t>
            </w:r>
            <w:r w:rsidRPr="00195229">
              <w:rPr>
                <w:color w:val="34443A"/>
                <w:sz w:val="23"/>
                <w:szCs w:val="23"/>
              </w:rPr>
              <w:t xml:space="preserve">а </w:t>
            </w:r>
            <w:r w:rsidRPr="00195229">
              <w:rPr>
                <w:color w:val="1C2D24"/>
                <w:sz w:val="23"/>
                <w:szCs w:val="23"/>
              </w:rPr>
              <w:t>де</w:t>
            </w:r>
            <w:r w:rsidRPr="00195229">
              <w:rPr>
                <w:color w:val="34443A"/>
                <w:sz w:val="23"/>
                <w:szCs w:val="23"/>
              </w:rPr>
              <w:t>т</w:t>
            </w:r>
            <w:r w:rsidRPr="00195229">
              <w:rPr>
                <w:color w:val="1C2D24"/>
                <w:sz w:val="23"/>
                <w:szCs w:val="23"/>
              </w:rPr>
              <w:t>алей вручную и на станке</w:t>
            </w:r>
            <w:r w:rsidRPr="00195229">
              <w:rPr>
                <w:color w:val="617066"/>
                <w:sz w:val="23"/>
                <w:szCs w:val="23"/>
              </w:rPr>
              <w:t>.</w:t>
            </w:r>
          </w:p>
        </w:tc>
        <w:tc>
          <w:tcPr>
            <w:tcW w:w="815" w:type="dxa"/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245C9A" w:rsidRPr="00DA0F5C" w:rsidRDefault="00245C9A" w:rsidP="00245C9A">
            <w:pPr>
              <w:rPr>
                <w:rFonts w:ascii="Times New Roman" w:eastAsia="Times New Roman" w:hAnsi="Times New Roman"/>
              </w:rPr>
            </w:pP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Соединение дета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лей изделия на шипах с использованием ручных инструментов и при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способлений.</w:t>
            </w:r>
            <w:r w:rsidRPr="00DA0F5C">
              <w:rPr>
                <w:rFonts w:ascii="Times New Roman" w:hAnsi="Times New Roman"/>
                <w:color w:val="1C2D24"/>
              </w:rPr>
              <w:t xml:space="preserve"> Об</w:t>
            </w:r>
            <w:r w:rsidRPr="00DA0F5C">
              <w:rPr>
                <w:rFonts w:ascii="Times New Roman" w:hAnsi="Times New Roman"/>
                <w:color w:val="34443A"/>
              </w:rPr>
              <w:t>р</w:t>
            </w:r>
            <w:r w:rsidRPr="00DA0F5C">
              <w:rPr>
                <w:rFonts w:ascii="Times New Roman" w:hAnsi="Times New Roman"/>
                <w:color w:val="1C2D24"/>
              </w:rPr>
              <w:t>аб</w:t>
            </w:r>
            <w:r w:rsidRPr="00DA0F5C">
              <w:rPr>
                <w:rFonts w:ascii="Times New Roman" w:hAnsi="Times New Roman"/>
                <w:color w:val="34443A"/>
              </w:rPr>
              <w:t>о</w:t>
            </w:r>
            <w:r w:rsidRPr="00DA0F5C">
              <w:rPr>
                <w:rFonts w:ascii="Times New Roman" w:hAnsi="Times New Roman"/>
                <w:color w:val="1C2D24"/>
              </w:rPr>
              <w:t>т</w:t>
            </w:r>
            <w:r w:rsidRPr="00DA0F5C">
              <w:rPr>
                <w:rFonts w:ascii="Times New Roman" w:hAnsi="Times New Roman"/>
                <w:color w:val="34443A"/>
              </w:rPr>
              <w:t xml:space="preserve">ка </w:t>
            </w:r>
            <w:r w:rsidRPr="00DA0F5C">
              <w:rPr>
                <w:rFonts w:ascii="Times New Roman" w:hAnsi="Times New Roman"/>
                <w:color w:val="1C2D24"/>
              </w:rPr>
              <w:t>де</w:t>
            </w:r>
            <w:r w:rsidRPr="00DA0F5C">
              <w:rPr>
                <w:rFonts w:ascii="Times New Roman" w:hAnsi="Times New Roman"/>
                <w:color w:val="34443A"/>
              </w:rPr>
              <w:t>т</w:t>
            </w:r>
            <w:r w:rsidRPr="00DA0F5C">
              <w:rPr>
                <w:rFonts w:ascii="Times New Roman" w:hAnsi="Times New Roman"/>
                <w:color w:val="1C2D24"/>
              </w:rPr>
              <w:t>алей вручную и на станке</w:t>
            </w:r>
            <w:r w:rsidRPr="00DA0F5C">
              <w:rPr>
                <w:rFonts w:ascii="Times New Roman" w:hAnsi="Times New Roman"/>
                <w:color w:val="617066"/>
              </w:rPr>
              <w:t>.</w:t>
            </w:r>
          </w:p>
          <w:p w:rsidR="00245C9A" w:rsidRPr="00DA0F5C" w:rsidRDefault="00245C9A" w:rsidP="00245C9A">
            <w:pPr>
              <w:rPr>
                <w:rFonts w:ascii="Times New Roman" w:eastAsia="Times New Roman" w:hAnsi="Times New Roman"/>
              </w:rPr>
            </w:pPr>
          </w:p>
          <w:p w:rsidR="00245C9A" w:rsidRPr="00DA0F5C" w:rsidRDefault="00245C9A" w:rsidP="00245C9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946" w:type="dxa"/>
          </w:tcPr>
          <w:p w:rsidR="00245C9A" w:rsidRPr="00D4736A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D4736A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выполнять различные столярные операции.</w:t>
            </w:r>
            <w:r w:rsidRPr="00D4736A">
              <w:rPr>
                <w:rFonts w:ascii="Times New Roman" w:hAnsi="Times New Roman"/>
                <w:color w:val="1C2D24"/>
              </w:rPr>
              <w:t xml:space="preserve"> вручную и на станке</w:t>
            </w:r>
            <w:r w:rsidRPr="00D4736A">
              <w:rPr>
                <w:rFonts w:ascii="Times New Roman" w:hAnsi="Times New Roman"/>
                <w:color w:val="617066"/>
              </w:rPr>
              <w:t>.</w:t>
            </w:r>
          </w:p>
        </w:tc>
        <w:tc>
          <w:tcPr>
            <w:tcW w:w="2518" w:type="dxa"/>
          </w:tcPr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 xml:space="preserve">Отбирать необходимые источники информации, сопоставлять и отбирать информацию, </w:t>
            </w:r>
          </w:p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 xml:space="preserve">составление и реализация плана действий по достижению результатов творческого характера, </w:t>
            </w:r>
          </w:p>
          <w:p w:rsidR="00245C9A" w:rsidRPr="00616FE8" w:rsidRDefault="00245C9A" w:rsidP="00245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отстаивать свою точку зрения, аргументировать ее. </w:t>
            </w:r>
          </w:p>
        </w:tc>
        <w:tc>
          <w:tcPr>
            <w:tcW w:w="842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837FED" w:rsidTr="00245C9A">
        <w:tblPrEx>
          <w:jc w:val="left"/>
        </w:tblPrEx>
        <w:trPr>
          <w:trHeight w:val="737"/>
        </w:trPr>
        <w:tc>
          <w:tcPr>
            <w:tcW w:w="554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  <w:spacing w:val="-1"/>
              </w:rPr>
              <w:t xml:space="preserve">15-16 </w:t>
            </w:r>
          </w:p>
        </w:tc>
        <w:tc>
          <w:tcPr>
            <w:tcW w:w="3013" w:type="dxa"/>
          </w:tcPr>
          <w:p w:rsidR="00245C9A" w:rsidRPr="00195229" w:rsidRDefault="00245C9A" w:rsidP="00245C9A">
            <w:pPr>
              <w:pStyle w:val="a5"/>
              <w:rPr>
                <w:color w:val="617066"/>
                <w:sz w:val="23"/>
                <w:szCs w:val="23"/>
              </w:rPr>
            </w:pPr>
            <w:r w:rsidRPr="00195229">
              <w:rPr>
                <w:color w:val="1C2D24"/>
                <w:sz w:val="23"/>
                <w:szCs w:val="23"/>
              </w:rPr>
              <w:t>Обрабо</w:t>
            </w:r>
            <w:r w:rsidRPr="00195229">
              <w:rPr>
                <w:color w:val="34443A"/>
                <w:sz w:val="23"/>
                <w:szCs w:val="23"/>
              </w:rPr>
              <w:t>т</w:t>
            </w:r>
            <w:r w:rsidRPr="00195229">
              <w:rPr>
                <w:color w:val="1C2D24"/>
                <w:sz w:val="23"/>
                <w:szCs w:val="23"/>
              </w:rPr>
              <w:t>ка деталей вручную и на станке.</w:t>
            </w:r>
          </w:p>
        </w:tc>
        <w:tc>
          <w:tcPr>
            <w:tcW w:w="815" w:type="dxa"/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245C9A" w:rsidRPr="00DA0F5C" w:rsidRDefault="00245C9A" w:rsidP="00245C9A">
            <w:pPr>
              <w:rPr>
                <w:rFonts w:ascii="Times New Roman" w:eastAsia="Times New Roman" w:hAnsi="Times New Roman"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iCs/>
                <w:color w:val="000000"/>
              </w:rPr>
              <w:t>Изготовление дета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лей изделия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 xml:space="preserve"> с использованием ручных инструментов и при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способлений.</w:t>
            </w:r>
            <w:r w:rsidRPr="00DA0F5C">
              <w:rPr>
                <w:rFonts w:ascii="Times New Roman" w:hAnsi="Times New Roman"/>
                <w:color w:val="1C2D24"/>
              </w:rPr>
              <w:t xml:space="preserve"> </w:t>
            </w:r>
            <w:r w:rsidRPr="00DA0F5C">
              <w:rPr>
                <w:rFonts w:ascii="Times New Roman" w:hAnsi="Times New Roman"/>
                <w:color w:val="1C2D24"/>
              </w:rPr>
              <w:lastRenderedPageBreak/>
              <w:t>Об</w:t>
            </w:r>
            <w:r w:rsidRPr="00DA0F5C">
              <w:rPr>
                <w:rFonts w:ascii="Times New Roman" w:hAnsi="Times New Roman"/>
                <w:color w:val="34443A"/>
              </w:rPr>
              <w:t>р</w:t>
            </w:r>
            <w:r w:rsidRPr="00DA0F5C">
              <w:rPr>
                <w:rFonts w:ascii="Times New Roman" w:hAnsi="Times New Roman"/>
                <w:color w:val="1C2D24"/>
              </w:rPr>
              <w:t>аб</w:t>
            </w:r>
            <w:r w:rsidRPr="00DA0F5C">
              <w:rPr>
                <w:rFonts w:ascii="Times New Roman" w:hAnsi="Times New Roman"/>
                <w:color w:val="34443A"/>
              </w:rPr>
              <w:t>о</w:t>
            </w:r>
            <w:r w:rsidRPr="00DA0F5C">
              <w:rPr>
                <w:rFonts w:ascii="Times New Roman" w:hAnsi="Times New Roman"/>
                <w:color w:val="1C2D24"/>
              </w:rPr>
              <w:t>т</w:t>
            </w:r>
            <w:r w:rsidRPr="00DA0F5C">
              <w:rPr>
                <w:rFonts w:ascii="Times New Roman" w:hAnsi="Times New Roman"/>
                <w:color w:val="34443A"/>
              </w:rPr>
              <w:t xml:space="preserve">ка </w:t>
            </w:r>
            <w:r w:rsidRPr="00DA0F5C">
              <w:rPr>
                <w:rFonts w:ascii="Times New Roman" w:hAnsi="Times New Roman"/>
                <w:color w:val="1C2D24"/>
              </w:rPr>
              <w:t>де</w:t>
            </w:r>
            <w:r w:rsidRPr="00DA0F5C">
              <w:rPr>
                <w:rFonts w:ascii="Times New Roman" w:hAnsi="Times New Roman"/>
                <w:color w:val="34443A"/>
              </w:rPr>
              <w:t>т</w:t>
            </w:r>
            <w:r w:rsidRPr="00DA0F5C">
              <w:rPr>
                <w:rFonts w:ascii="Times New Roman" w:hAnsi="Times New Roman"/>
                <w:color w:val="1C2D24"/>
              </w:rPr>
              <w:t>алей вручную и на станке</w:t>
            </w:r>
            <w:r>
              <w:rPr>
                <w:rFonts w:ascii="Times New Roman" w:hAnsi="Times New Roman"/>
                <w:color w:val="617066"/>
              </w:rPr>
              <w:t xml:space="preserve">. </w:t>
            </w:r>
            <w:r w:rsidRPr="00DA0F5C">
              <w:rPr>
                <w:rFonts w:ascii="Times New Roman" w:hAnsi="Times New Roman"/>
              </w:rPr>
              <w:t>Подготовка к сборке.</w:t>
            </w:r>
          </w:p>
        </w:tc>
        <w:tc>
          <w:tcPr>
            <w:tcW w:w="2946" w:type="dxa"/>
          </w:tcPr>
          <w:p w:rsidR="00245C9A" w:rsidRPr="00D4736A" w:rsidRDefault="00245C9A" w:rsidP="00245C9A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lastRenderedPageBreak/>
              <w:t>Уметь</w:t>
            </w:r>
            <w:r w:rsidRPr="00D4736A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выполнять различные столярные операции.</w:t>
            </w:r>
            <w:r w:rsidRPr="00D4736A">
              <w:rPr>
                <w:rFonts w:ascii="Times New Roman" w:hAnsi="Times New Roman"/>
                <w:color w:val="1C2D24"/>
              </w:rPr>
              <w:t xml:space="preserve"> вручную и на станке</w:t>
            </w:r>
            <w:r w:rsidRPr="00D4736A">
              <w:rPr>
                <w:rFonts w:ascii="Times New Roman" w:hAnsi="Times New Roman"/>
                <w:color w:val="617066"/>
              </w:rPr>
              <w:t>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495BB8" w:rsidRDefault="00245C9A" w:rsidP="00245C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Получать</w:t>
            </w:r>
            <w:r w:rsidRPr="00495BB8">
              <w:rPr>
                <w:rFonts w:ascii="Times New Roman" w:hAnsi="Times New Roman"/>
                <w:bCs/>
              </w:rPr>
              <w:t xml:space="preserve"> информацию в разных формах: устного и письменного сообщения, </w:t>
            </w:r>
            <w:r w:rsidRPr="00495BB8">
              <w:rPr>
                <w:rFonts w:ascii="Times New Roman" w:hAnsi="Times New Roman"/>
                <w:bCs/>
              </w:rPr>
              <w:lastRenderedPageBreak/>
              <w:t>рисунка, таблицы; умение извлекать информацию из текста</w:t>
            </w:r>
            <w:r>
              <w:rPr>
                <w:rFonts w:ascii="Times New Roman" w:hAnsi="Times New Roman"/>
                <w:bCs/>
              </w:rPr>
              <w:t>.</w:t>
            </w:r>
            <w:r w:rsidRPr="00495BB8">
              <w:rPr>
                <w:rFonts w:ascii="Times New Roman" w:hAnsi="Times New Roman"/>
                <w:bCs/>
              </w:rPr>
              <w:t xml:space="preserve"> </w:t>
            </w:r>
            <w:r w:rsidRPr="00495BB8">
              <w:rPr>
                <w:rFonts w:ascii="Times New Roman" w:hAnsi="Times New Roman"/>
              </w:rPr>
              <w:t>В сотрудничестве с учителем учиться ставить новые учебные задачи, составлять план работы, участвовать в коллективном обсуждении проблем, задавать вопросы.</w:t>
            </w:r>
          </w:p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837FED" w:rsidTr="00245C9A">
        <w:tblPrEx>
          <w:jc w:val="left"/>
        </w:tblPrEx>
        <w:trPr>
          <w:trHeight w:val="737"/>
        </w:trPr>
        <w:tc>
          <w:tcPr>
            <w:tcW w:w="554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lastRenderedPageBreak/>
              <w:t xml:space="preserve">17-18 </w:t>
            </w:r>
          </w:p>
        </w:tc>
        <w:tc>
          <w:tcPr>
            <w:tcW w:w="3013" w:type="dxa"/>
          </w:tcPr>
          <w:p w:rsidR="00245C9A" w:rsidRPr="00195229" w:rsidRDefault="00245C9A" w:rsidP="00245C9A">
            <w:pPr>
              <w:pStyle w:val="a5"/>
              <w:rPr>
                <w:color w:val="617066"/>
                <w:sz w:val="23"/>
                <w:szCs w:val="23"/>
              </w:rPr>
            </w:pPr>
            <w:r w:rsidRPr="00195229">
              <w:rPr>
                <w:color w:val="1C2D24"/>
                <w:sz w:val="23"/>
                <w:szCs w:val="23"/>
                <w:lang w:bidi="he-IL"/>
              </w:rPr>
              <w:t>По</w:t>
            </w:r>
            <w:r w:rsidRPr="00195229">
              <w:rPr>
                <w:color w:val="34443A"/>
                <w:sz w:val="23"/>
                <w:szCs w:val="23"/>
                <w:lang w:bidi="he-IL"/>
              </w:rPr>
              <w:t>д</w:t>
            </w:r>
            <w:r w:rsidRPr="00195229">
              <w:rPr>
                <w:color w:val="1C2D24"/>
                <w:sz w:val="23"/>
                <w:szCs w:val="23"/>
                <w:lang w:bidi="he-IL"/>
              </w:rPr>
              <w:t>гонк</w:t>
            </w:r>
            <w:r w:rsidRPr="00195229">
              <w:rPr>
                <w:color w:val="34443A"/>
                <w:sz w:val="23"/>
                <w:szCs w:val="23"/>
                <w:lang w:bidi="he-IL"/>
              </w:rPr>
              <w:t xml:space="preserve">а </w:t>
            </w:r>
            <w:r w:rsidRPr="00195229">
              <w:rPr>
                <w:color w:val="1C2D24"/>
                <w:sz w:val="23"/>
                <w:szCs w:val="23"/>
                <w:lang w:bidi="he-IL"/>
              </w:rPr>
              <w:t>и доводка деталей изделия</w:t>
            </w:r>
            <w:r w:rsidRPr="00195229">
              <w:rPr>
                <w:color w:val="34443A"/>
                <w:sz w:val="23"/>
                <w:szCs w:val="23"/>
                <w:lang w:bidi="he-IL"/>
              </w:rPr>
              <w:t>.</w:t>
            </w:r>
          </w:p>
        </w:tc>
        <w:tc>
          <w:tcPr>
            <w:tcW w:w="815" w:type="dxa"/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245C9A" w:rsidRPr="00DA0F5C" w:rsidRDefault="00245C9A" w:rsidP="00245C9A">
            <w:pPr>
              <w:rPr>
                <w:rFonts w:ascii="Times New Roman" w:eastAsia="Times New Roman" w:hAnsi="Times New Roman"/>
              </w:rPr>
            </w:pPr>
            <w:r w:rsidRPr="00DA0F5C">
              <w:rPr>
                <w:rFonts w:ascii="Times New Roman" w:eastAsia="Times New Roman" w:hAnsi="Times New Roman"/>
                <w:color w:val="000000"/>
              </w:rPr>
              <w:t>Понятие о многоде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тальном изделии и его графическом изображе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нии. Виды соединения деталей из дерева. Сбор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ка деталей шканцами, шурупами, нагелями.</w:t>
            </w:r>
          </w:p>
        </w:tc>
        <w:tc>
          <w:tcPr>
            <w:tcW w:w="2946" w:type="dxa"/>
          </w:tcPr>
          <w:p w:rsidR="00245C9A" w:rsidRPr="00D4736A" w:rsidRDefault="00245C9A" w:rsidP="00245C9A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D4736A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D4736A">
              <w:rPr>
                <w:rFonts w:ascii="Times New Roman" w:eastAsia="Times New Roman" w:hAnsi="Times New Roman"/>
                <w:color w:val="000000"/>
              </w:rPr>
              <w:t>виды и способы соединений деталей в изделиях из древеси</w:t>
            </w:r>
            <w:r w:rsidRPr="00D4736A">
              <w:rPr>
                <w:rFonts w:ascii="Times New Roman" w:eastAsia="Times New Roman" w:hAnsi="Times New Roman"/>
                <w:color w:val="000000"/>
              </w:rPr>
              <w:softHyphen/>
              <w:t>ны; инструменты для выполнения столярных соединений; виды клея для соединения дета</w:t>
            </w:r>
            <w:r w:rsidRPr="00D4736A">
              <w:rPr>
                <w:rFonts w:ascii="Times New Roman" w:eastAsia="Times New Roman" w:hAnsi="Times New Roman"/>
                <w:color w:val="000000"/>
              </w:rPr>
              <w:softHyphen/>
              <w:t>лей; последователь</w:t>
            </w:r>
            <w:r w:rsidRPr="00D4736A">
              <w:rPr>
                <w:rFonts w:ascii="Times New Roman" w:eastAsia="Times New Roman" w:hAnsi="Times New Roman"/>
                <w:color w:val="000000"/>
              </w:rPr>
              <w:softHyphen/>
              <w:t>ность сборки деталей шканцами, нагелями и шурупами; правила безопасной работы.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495BB8" w:rsidRDefault="00245C9A" w:rsidP="00245C9A">
            <w:pPr>
              <w:rPr>
                <w:rFonts w:ascii="Times New Roman" w:hAnsi="Times New Roman"/>
                <w:bCs/>
              </w:rPr>
            </w:pPr>
            <w:r w:rsidRPr="00495BB8">
              <w:rPr>
                <w:rFonts w:ascii="Times New Roman" w:hAnsi="Times New Roman"/>
                <w:bCs/>
              </w:rPr>
              <w:t>Представлять информацию в разных формах: устного и письменного сообщения, рисунка, таблицы; в сотрудничестве с учителем</w:t>
            </w:r>
            <w:r>
              <w:rPr>
                <w:rFonts w:ascii="Times New Roman" w:hAnsi="Times New Roman"/>
                <w:bCs/>
              </w:rPr>
              <w:t>, одноклассниками</w:t>
            </w:r>
            <w:r w:rsidRPr="00495BB8">
              <w:rPr>
                <w:rFonts w:ascii="Times New Roman" w:hAnsi="Times New Roman"/>
                <w:bCs/>
              </w:rPr>
              <w:t xml:space="preserve"> учиться ставить новые учебные задачи, составлять план работы, участвовать в коллективном обсуждении </w:t>
            </w:r>
            <w:r>
              <w:rPr>
                <w:rFonts w:ascii="Times New Roman" w:hAnsi="Times New Roman"/>
                <w:bCs/>
              </w:rPr>
              <w:t xml:space="preserve">задач, </w:t>
            </w:r>
            <w:r w:rsidRPr="00495BB8">
              <w:rPr>
                <w:rFonts w:ascii="Times New Roman" w:hAnsi="Times New Roman"/>
                <w:bCs/>
              </w:rPr>
              <w:t>проблем, задавать вопросы.</w:t>
            </w:r>
          </w:p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837FED" w:rsidTr="00245C9A">
        <w:tblPrEx>
          <w:jc w:val="left"/>
        </w:tblPrEx>
        <w:trPr>
          <w:trHeight w:val="774"/>
        </w:trPr>
        <w:tc>
          <w:tcPr>
            <w:tcW w:w="554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 xml:space="preserve">19-20 </w:t>
            </w:r>
          </w:p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3013" w:type="dxa"/>
          </w:tcPr>
          <w:p w:rsidR="00245C9A" w:rsidRPr="00195229" w:rsidRDefault="00245C9A" w:rsidP="00245C9A">
            <w:pPr>
              <w:pStyle w:val="a5"/>
              <w:rPr>
                <w:color w:val="617066"/>
                <w:sz w:val="23"/>
                <w:szCs w:val="23"/>
              </w:rPr>
            </w:pPr>
            <w:r w:rsidRPr="00195229">
              <w:rPr>
                <w:color w:val="1C2D24"/>
                <w:sz w:val="23"/>
                <w:szCs w:val="23"/>
              </w:rPr>
              <w:t>По</w:t>
            </w:r>
            <w:r w:rsidRPr="00195229">
              <w:rPr>
                <w:color w:val="34443A"/>
                <w:sz w:val="23"/>
                <w:szCs w:val="23"/>
              </w:rPr>
              <w:t>дг</w:t>
            </w:r>
            <w:r w:rsidRPr="00195229">
              <w:rPr>
                <w:color w:val="1C2D24"/>
                <w:sz w:val="23"/>
                <w:szCs w:val="23"/>
              </w:rPr>
              <w:t xml:space="preserve">онка </w:t>
            </w:r>
            <w:r w:rsidRPr="00195229">
              <w:rPr>
                <w:color w:val="34443A"/>
                <w:sz w:val="23"/>
                <w:szCs w:val="23"/>
              </w:rPr>
              <w:t>дет</w:t>
            </w:r>
            <w:r w:rsidRPr="00195229">
              <w:rPr>
                <w:color w:val="1C2D24"/>
                <w:sz w:val="23"/>
                <w:szCs w:val="23"/>
              </w:rPr>
              <w:t>алей и сборка и</w:t>
            </w:r>
            <w:r w:rsidRPr="00195229">
              <w:rPr>
                <w:color w:val="34443A"/>
                <w:sz w:val="23"/>
                <w:szCs w:val="23"/>
              </w:rPr>
              <w:t>з</w:t>
            </w:r>
            <w:r w:rsidRPr="00195229">
              <w:rPr>
                <w:color w:val="1C2D24"/>
                <w:sz w:val="23"/>
                <w:szCs w:val="23"/>
              </w:rPr>
              <w:t>д</w:t>
            </w:r>
            <w:r w:rsidRPr="00195229">
              <w:rPr>
                <w:color w:val="34443A"/>
                <w:sz w:val="23"/>
                <w:szCs w:val="23"/>
              </w:rPr>
              <w:t>е</w:t>
            </w:r>
            <w:r w:rsidRPr="00195229">
              <w:rPr>
                <w:color w:val="1C2D24"/>
                <w:sz w:val="23"/>
                <w:szCs w:val="23"/>
              </w:rPr>
              <w:t>лия</w:t>
            </w:r>
            <w:r w:rsidRPr="00195229">
              <w:rPr>
                <w:color w:val="617066"/>
                <w:sz w:val="23"/>
                <w:szCs w:val="23"/>
              </w:rPr>
              <w:t>.</w:t>
            </w:r>
          </w:p>
        </w:tc>
        <w:tc>
          <w:tcPr>
            <w:tcW w:w="815" w:type="dxa"/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245C9A" w:rsidRPr="00DA0F5C" w:rsidRDefault="00245C9A" w:rsidP="00245C9A">
            <w:pPr>
              <w:rPr>
                <w:rFonts w:ascii="Times New Roman" w:eastAsia="Times New Roman" w:hAnsi="Times New Roman"/>
              </w:rPr>
            </w:pPr>
            <w:r w:rsidRPr="00DA0F5C">
              <w:rPr>
                <w:rFonts w:ascii="Times New Roman" w:eastAsia="Times New Roman" w:hAnsi="Times New Roman"/>
                <w:color w:val="000000"/>
              </w:rPr>
              <w:t>Склеивание деревянных деталей. Правила без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 xml:space="preserve">опасной работы. 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Изготовление деталей изделия по чер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 xml:space="preserve">тежу с применением ручных 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lastRenderedPageBreak/>
              <w:t>инстр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ументов и технологических машин.</w:t>
            </w:r>
          </w:p>
          <w:p w:rsidR="00245C9A" w:rsidRPr="00DA0F5C" w:rsidRDefault="00245C9A" w:rsidP="00245C9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946" w:type="dxa"/>
          </w:tcPr>
          <w:p w:rsidR="00245C9A" w:rsidRPr="00195229" w:rsidRDefault="00245C9A" w:rsidP="00245C9A">
            <w:pPr>
              <w:snapToGrid w:val="0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lastRenderedPageBreak/>
              <w:t>Уметь</w:t>
            </w:r>
            <w:r w:rsidRPr="00D4736A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D4736A">
              <w:rPr>
                <w:rFonts w:ascii="Times New Roman" w:eastAsia="Times New Roman" w:hAnsi="Times New Roman"/>
                <w:color w:val="000000"/>
              </w:rPr>
              <w:t>выполнять со</w:t>
            </w:r>
            <w:r w:rsidRPr="00D4736A">
              <w:rPr>
                <w:rFonts w:ascii="Times New Roman" w:eastAsia="Times New Roman" w:hAnsi="Times New Roman"/>
                <w:color w:val="000000"/>
              </w:rPr>
              <w:softHyphen/>
              <w:t>единения деревянных деталей шканцами, шу</w:t>
            </w:r>
            <w:r w:rsidRPr="00D4736A">
              <w:rPr>
                <w:rFonts w:ascii="Times New Roman" w:eastAsia="Times New Roman" w:hAnsi="Times New Roman"/>
                <w:color w:val="000000"/>
              </w:rPr>
              <w:softHyphen/>
              <w:t>рупами, нагелями и на клей</w:t>
            </w:r>
            <w:r w:rsidRPr="00195229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2518" w:type="dxa"/>
          </w:tcPr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 xml:space="preserve">Поиск и выделение необходимой информации; </w:t>
            </w:r>
            <w:r>
              <w:t>у</w:t>
            </w:r>
            <w:r>
              <w:rPr>
                <w:sz w:val="22"/>
                <w:szCs w:val="22"/>
              </w:rPr>
              <w:t xml:space="preserve">мение адекватно воспринимать оценки и отметки; </w:t>
            </w:r>
            <w:r>
              <w:t>у</w:t>
            </w:r>
            <w:r>
              <w:rPr>
                <w:sz w:val="22"/>
                <w:szCs w:val="22"/>
              </w:rPr>
              <w:t xml:space="preserve">мение </w:t>
            </w:r>
            <w:r>
              <w:rPr>
                <w:sz w:val="22"/>
                <w:szCs w:val="22"/>
              </w:rPr>
              <w:lastRenderedPageBreak/>
              <w:t>слушать собеседника и вступать с ним в диалог; умение выражать свои мысли.</w:t>
            </w:r>
          </w:p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837FED" w:rsidTr="00245C9A">
        <w:tblPrEx>
          <w:jc w:val="left"/>
        </w:tblPrEx>
        <w:trPr>
          <w:trHeight w:val="737"/>
        </w:trPr>
        <w:tc>
          <w:tcPr>
            <w:tcW w:w="554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lastRenderedPageBreak/>
              <w:t>21-22</w:t>
            </w:r>
          </w:p>
        </w:tc>
        <w:tc>
          <w:tcPr>
            <w:tcW w:w="3013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  <w:r w:rsidRPr="003F4A82">
              <w:rPr>
                <w:rFonts w:ascii="Times New Roman" w:hAnsi="Times New Roman"/>
              </w:rPr>
              <w:t>Сборка и отделка изделия.</w:t>
            </w:r>
          </w:p>
        </w:tc>
        <w:tc>
          <w:tcPr>
            <w:tcW w:w="815" w:type="dxa"/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245C9A" w:rsidRPr="00DA0F5C" w:rsidRDefault="00245C9A" w:rsidP="00245C9A">
            <w:pPr>
              <w:rPr>
                <w:rFonts w:ascii="Times New Roman" w:eastAsia="Times New Roman" w:hAnsi="Times New Roman"/>
                <w:iCs/>
                <w:color w:val="000000"/>
              </w:rPr>
            </w:pPr>
            <w:r w:rsidRPr="00DA0F5C">
              <w:rPr>
                <w:rFonts w:ascii="Times New Roman" w:eastAsia="Times New Roman" w:hAnsi="Times New Roman"/>
                <w:color w:val="000000"/>
              </w:rPr>
              <w:t>Сборка и отделка изде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лия. Визуальный й инст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рументальный контроль качества изготовления изделия. Правила техни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ки без</w:t>
            </w:r>
            <w:r>
              <w:rPr>
                <w:rFonts w:ascii="Times New Roman" w:eastAsia="Times New Roman" w:hAnsi="Times New Roman"/>
                <w:color w:val="000000"/>
              </w:rPr>
              <w:t>опасности при выполнении работ.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 xml:space="preserve"> 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Изготовление де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талей, подгонка и сбор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ка отдельных дета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лей изделия; отделка изде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лия.</w:t>
            </w:r>
          </w:p>
        </w:tc>
        <w:tc>
          <w:tcPr>
            <w:tcW w:w="2946" w:type="dxa"/>
          </w:tcPr>
          <w:p w:rsidR="00245C9A" w:rsidRPr="008875E2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8875E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технологию изготовления, соедине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ния отдельных деталей изделия; виды отделки, контроля изделия из древесины; безопасные приемы труда.</w:t>
            </w:r>
          </w:p>
          <w:p w:rsidR="00245C9A" w:rsidRPr="008875E2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518" w:type="dxa"/>
          </w:tcPr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 xml:space="preserve">Умение самостоятельно выделять и формулировать проблему, ставить познавательную цель, </w:t>
            </w:r>
          </w:p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>планировать и проводить исследования для нахождения необходимой информации, оценивать полученную информацию</w:t>
            </w:r>
            <w:r w:rsidRPr="007B5767">
              <w:rPr>
                <w:sz w:val="22"/>
                <w:szCs w:val="22"/>
              </w:rPr>
              <w:t>;</w:t>
            </w:r>
          </w:p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>умение истолковывать прочитанное и формулировать свою позицию.</w:t>
            </w:r>
          </w:p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837FED" w:rsidTr="00245C9A">
        <w:tblPrEx>
          <w:jc w:val="left"/>
        </w:tblPrEx>
        <w:trPr>
          <w:trHeight w:val="737"/>
        </w:trPr>
        <w:tc>
          <w:tcPr>
            <w:tcW w:w="554" w:type="dxa"/>
          </w:tcPr>
          <w:p w:rsidR="00245C9A" w:rsidRPr="00837FED" w:rsidRDefault="00245C9A" w:rsidP="00245C9A">
            <w:pPr>
              <w:rPr>
                <w:rFonts w:ascii="Times New Roman" w:hAnsi="Times New Roman"/>
                <w:spacing w:val="-1"/>
              </w:rPr>
            </w:pPr>
            <w:r w:rsidRPr="00837FED">
              <w:rPr>
                <w:rFonts w:ascii="Times New Roman" w:hAnsi="Times New Roman"/>
                <w:spacing w:val="-1"/>
              </w:rPr>
              <w:t>23-24</w:t>
            </w:r>
          </w:p>
        </w:tc>
        <w:tc>
          <w:tcPr>
            <w:tcW w:w="3013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  <w:r w:rsidRPr="003F4A82">
              <w:rPr>
                <w:rFonts w:ascii="Times New Roman" w:hAnsi="Times New Roman"/>
              </w:rPr>
              <w:t>Окончательная отделка изделия.</w:t>
            </w:r>
          </w:p>
        </w:tc>
        <w:tc>
          <w:tcPr>
            <w:tcW w:w="815" w:type="dxa"/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245C9A" w:rsidRPr="00DA0F5C" w:rsidRDefault="00245C9A" w:rsidP="00245C9A">
            <w:pPr>
              <w:rPr>
                <w:rFonts w:ascii="Times New Roman" w:eastAsia="Times New Roman" w:hAnsi="Times New Roman"/>
                <w:color w:val="000000"/>
              </w:rPr>
            </w:pPr>
            <w:r w:rsidRPr="00DA0F5C">
              <w:rPr>
                <w:rFonts w:ascii="Times New Roman" w:eastAsia="Times New Roman" w:hAnsi="Times New Roman"/>
                <w:color w:val="000000"/>
              </w:rPr>
              <w:t>Последова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 xml:space="preserve">тельность выполнения операций. Правила техники безопасности. 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Защитная и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 xml:space="preserve"> деко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ративная отделка изде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лия.</w:t>
            </w:r>
          </w:p>
        </w:tc>
        <w:tc>
          <w:tcPr>
            <w:tcW w:w="2946" w:type="dxa"/>
          </w:tcPr>
          <w:p w:rsidR="00245C9A" w:rsidRPr="008875E2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 в</w:t>
            </w:r>
            <w:r w:rsidRPr="008875E2">
              <w:rPr>
                <w:rFonts w:ascii="Times New Roman" w:eastAsia="Times New Roman" w:hAnsi="Times New Roman"/>
                <w:color w:val="000000"/>
              </w:rPr>
              <w:t xml:space="preserve">ыполнять </w:t>
            </w:r>
            <w:r>
              <w:rPr>
                <w:rFonts w:ascii="Times New Roman" w:eastAsia="Times New Roman" w:hAnsi="Times New Roman"/>
                <w:color w:val="000000"/>
              </w:rPr>
              <w:t>различные виды отделки, контролировать качество</w:t>
            </w:r>
            <w:r w:rsidRPr="008875E2">
              <w:rPr>
                <w:rFonts w:ascii="Times New Roman" w:eastAsia="Times New Roman" w:hAnsi="Times New Roman"/>
                <w:color w:val="000000"/>
              </w:rPr>
              <w:t xml:space="preserve"> изделия из древесины; безопасные приемы труда.</w:t>
            </w:r>
          </w:p>
          <w:p w:rsidR="00245C9A" w:rsidRPr="008875E2" w:rsidRDefault="00245C9A" w:rsidP="00245C9A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</w:p>
        </w:tc>
        <w:tc>
          <w:tcPr>
            <w:tcW w:w="2518" w:type="dxa"/>
          </w:tcPr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 xml:space="preserve">Выдвигать гипотезы и их обосновывать, </w:t>
            </w:r>
          </w:p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 xml:space="preserve">составлять план работы, планировать и проводить исследования для нахождения необходимой информации, </w:t>
            </w:r>
          </w:p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 xml:space="preserve">умение работать в группе; </w:t>
            </w:r>
          </w:p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837FED" w:rsidTr="00245C9A">
        <w:tblPrEx>
          <w:jc w:val="left"/>
        </w:tblPrEx>
        <w:trPr>
          <w:trHeight w:val="374"/>
        </w:trPr>
        <w:tc>
          <w:tcPr>
            <w:tcW w:w="14560" w:type="dxa"/>
            <w:gridSpan w:val="8"/>
          </w:tcPr>
          <w:p w:rsidR="00245C9A" w:rsidRPr="002740B5" w:rsidRDefault="00245C9A" w:rsidP="00245C9A">
            <w:pPr>
              <w:jc w:val="center"/>
              <w:rPr>
                <w:rFonts w:ascii="Times New Roman" w:hAnsi="Times New Roman"/>
                <w:b/>
              </w:rPr>
            </w:pPr>
            <w:r w:rsidRPr="002740B5">
              <w:rPr>
                <w:rFonts w:ascii="Times New Roman" w:hAnsi="Times New Roman"/>
                <w:b/>
              </w:rPr>
              <w:t xml:space="preserve">Технология обработки металлов. Элементы техники. </w:t>
            </w:r>
            <w:r>
              <w:rPr>
                <w:rFonts w:ascii="Times New Roman" w:hAnsi="Times New Roman"/>
                <w:b/>
              </w:rPr>
              <w:t>(</w:t>
            </w:r>
            <w:r w:rsidRPr="002740B5">
              <w:rPr>
                <w:rFonts w:ascii="Times New Roman" w:hAnsi="Times New Roman"/>
                <w:b/>
              </w:rPr>
              <w:t>28 часов</w:t>
            </w:r>
            <w:r>
              <w:rPr>
                <w:rFonts w:ascii="Times New Roman" w:hAnsi="Times New Roman"/>
                <w:b/>
              </w:rPr>
              <w:t>)</w:t>
            </w:r>
          </w:p>
        </w:tc>
      </w:tr>
      <w:tr w:rsidR="00245C9A" w:rsidRPr="00837FED" w:rsidTr="00245C9A">
        <w:tblPrEx>
          <w:jc w:val="left"/>
        </w:tblPrEx>
        <w:trPr>
          <w:trHeight w:val="737"/>
        </w:trPr>
        <w:tc>
          <w:tcPr>
            <w:tcW w:w="554" w:type="dxa"/>
          </w:tcPr>
          <w:p w:rsidR="00245C9A" w:rsidRPr="00837FED" w:rsidRDefault="00245C9A" w:rsidP="00245C9A">
            <w:pPr>
              <w:rPr>
                <w:rFonts w:ascii="Times New Roman" w:hAnsi="Times New Roman"/>
                <w:spacing w:val="-1"/>
              </w:rPr>
            </w:pPr>
            <w:r w:rsidRPr="00837FED">
              <w:rPr>
                <w:rFonts w:ascii="Times New Roman" w:hAnsi="Times New Roman"/>
                <w:spacing w:val="-1"/>
              </w:rPr>
              <w:t>25-26</w:t>
            </w:r>
          </w:p>
        </w:tc>
        <w:tc>
          <w:tcPr>
            <w:tcW w:w="3013" w:type="dxa"/>
          </w:tcPr>
          <w:p w:rsidR="00245C9A" w:rsidRPr="00195229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Механические передачи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 xml:space="preserve">. 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 xml:space="preserve">Определение 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п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ередаточного числа.</w:t>
            </w:r>
          </w:p>
        </w:tc>
        <w:tc>
          <w:tcPr>
            <w:tcW w:w="815" w:type="dxa"/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245C9A" w:rsidRPr="00DA0F5C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DA0F5C">
              <w:rPr>
                <w:rFonts w:ascii="Times New Roman" w:eastAsia="Times New Roman" w:hAnsi="Times New Roman"/>
                <w:color w:val="000000"/>
              </w:rPr>
              <w:t>Условные обозначения механических передач механизмов и их эле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ментов. Схемы, вычер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</w:r>
            <w:r w:rsidRPr="00DA0F5C">
              <w:rPr>
                <w:rFonts w:ascii="Times New Roman" w:eastAsia="Times New Roman" w:hAnsi="Times New Roman"/>
                <w:color w:val="000000"/>
              </w:rPr>
              <w:lastRenderedPageBreak/>
              <w:t>ченные с при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менением условных обозначений. 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Чтение кинема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 xml:space="preserve">тической схемы 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 xml:space="preserve">тока-но-винторезного станка ТВ-6. </w:t>
            </w:r>
            <w:r w:rsidRPr="00DA0F5C">
              <w:rPr>
                <w:rFonts w:ascii="Times New Roman" w:hAnsi="Times New Roman"/>
                <w:color w:val="1C2D24"/>
              </w:rPr>
              <w:t xml:space="preserve">Определение </w:t>
            </w:r>
            <w:r w:rsidRPr="00DA0F5C">
              <w:rPr>
                <w:rFonts w:ascii="Times New Roman" w:hAnsi="Times New Roman"/>
                <w:color w:val="34443A"/>
              </w:rPr>
              <w:t>п</w:t>
            </w:r>
            <w:r w:rsidRPr="00DA0F5C">
              <w:rPr>
                <w:rFonts w:ascii="Times New Roman" w:hAnsi="Times New Roman"/>
                <w:color w:val="1C2D24"/>
              </w:rPr>
              <w:t>ередаточного числа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.</w:t>
            </w:r>
          </w:p>
        </w:tc>
        <w:tc>
          <w:tcPr>
            <w:tcW w:w="2946" w:type="dxa"/>
          </w:tcPr>
          <w:p w:rsidR="00245C9A" w:rsidRPr="008875E2" w:rsidRDefault="00245C9A" w:rsidP="00245C9A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lastRenderedPageBreak/>
              <w:t>Знать</w:t>
            </w:r>
            <w:r w:rsidRPr="008875E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условные обо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 xml:space="preserve">значения механизмов на кинематических схемах.              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Уметь</w:t>
            </w:r>
            <w:r w:rsidRPr="008875E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различать ус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</w:r>
            <w:r w:rsidRPr="008875E2">
              <w:rPr>
                <w:rFonts w:ascii="Times New Roman" w:eastAsia="Times New Roman" w:hAnsi="Times New Roman"/>
                <w:color w:val="000000"/>
              </w:rPr>
              <w:lastRenderedPageBreak/>
              <w:t>ловные обозначения механизмов и читать кинематическую схему станков с их примене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нием.</w:t>
            </w:r>
          </w:p>
        </w:tc>
        <w:tc>
          <w:tcPr>
            <w:tcW w:w="2518" w:type="dxa"/>
          </w:tcPr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lastRenderedPageBreak/>
              <w:t>Поиск и выделение необходимой информации.</w:t>
            </w:r>
          </w:p>
          <w:p w:rsidR="00245C9A" w:rsidRPr="00837FED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 xml:space="preserve">умение принимать, сохранять цели </w:t>
            </w:r>
            <w:r>
              <w:rPr>
                <w:sz w:val="22"/>
                <w:szCs w:val="22"/>
              </w:rPr>
              <w:lastRenderedPageBreak/>
              <w:t xml:space="preserve">и следовать им в учебной деятельности; </w:t>
            </w:r>
          </w:p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 xml:space="preserve">умение слушать собеседника и вступать с ним в диалог </w:t>
            </w:r>
          </w:p>
          <w:p w:rsidR="00245C9A" w:rsidRPr="00837FED" w:rsidRDefault="00245C9A" w:rsidP="00245C9A">
            <w:pPr>
              <w:pStyle w:val="Default"/>
            </w:pPr>
          </w:p>
        </w:tc>
        <w:tc>
          <w:tcPr>
            <w:tcW w:w="842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837FED" w:rsidTr="00245C9A">
        <w:tblPrEx>
          <w:jc w:val="left"/>
        </w:tblPrEx>
        <w:trPr>
          <w:trHeight w:val="737"/>
        </w:trPr>
        <w:tc>
          <w:tcPr>
            <w:tcW w:w="554" w:type="dxa"/>
          </w:tcPr>
          <w:p w:rsidR="00245C9A" w:rsidRPr="00837FED" w:rsidRDefault="00245C9A" w:rsidP="00245C9A">
            <w:pPr>
              <w:rPr>
                <w:rFonts w:ascii="Times New Roman" w:hAnsi="Times New Roman"/>
                <w:spacing w:val="-1"/>
              </w:rPr>
            </w:pPr>
            <w:r w:rsidRPr="00837FED">
              <w:rPr>
                <w:rFonts w:ascii="Times New Roman" w:hAnsi="Times New Roman"/>
                <w:spacing w:val="-1"/>
              </w:rPr>
              <w:lastRenderedPageBreak/>
              <w:t>27-28</w:t>
            </w:r>
          </w:p>
        </w:tc>
        <w:tc>
          <w:tcPr>
            <w:tcW w:w="3013" w:type="dxa"/>
          </w:tcPr>
          <w:p w:rsidR="00245C9A" w:rsidRPr="00195229" w:rsidRDefault="00245C9A" w:rsidP="00245C9A">
            <w:pPr>
              <w:snapToGrid w:val="0"/>
              <w:rPr>
                <w:rFonts w:ascii="Times New Roman" w:hAnsi="Times New Roman"/>
                <w:color w:val="1C2D24"/>
                <w:sz w:val="23"/>
                <w:szCs w:val="23"/>
              </w:rPr>
            </w:pP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Ус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т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ройс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т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во токарно-винторезного станка</w:t>
            </w:r>
            <w:r w:rsidRPr="00195229">
              <w:rPr>
                <w:rFonts w:ascii="Times New Roman" w:hAnsi="Times New Roman"/>
                <w:color w:val="D6E2E0"/>
                <w:sz w:val="23"/>
                <w:szCs w:val="23"/>
              </w:rPr>
              <w:t>-</w:t>
            </w:r>
          </w:p>
        </w:tc>
        <w:tc>
          <w:tcPr>
            <w:tcW w:w="815" w:type="dxa"/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245C9A" w:rsidRPr="00DA0F5C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DA0F5C">
              <w:rPr>
                <w:rFonts w:ascii="Times New Roman" w:eastAsia="Times New Roman" w:hAnsi="Times New Roman"/>
                <w:color w:val="000000"/>
              </w:rPr>
              <w:t>Современные техноло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гические машины. То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карный и фрезерный станки по обработке ме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талла. Основные тех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нические характеристи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 xml:space="preserve">ки токарно-винторезного станка ТВ-6. Правила техники безопасности. </w:t>
            </w:r>
          </w:p>
        </w:tc>
        <w:tc>
          <w:tcPr>
            <w:tcW w:w="2946" w:type="dxa"/>
          </w:tcPr>
          <w:p w:rsidR="00245C9A" w:rsidRPr="008875E2" w:rsidRDefault="00245C9A" w:rsidP="00245C9A">
            <w:pPr>
              <w:snapToGrid w:val="0"/>
              <w:rPr>
                <w:rFonts w:ascii="Times New Roman" w:eastAsia="Times New Roman" w:hAnsi="Times New Roman"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8875E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назначение и устройство станка ТВ-</w:t>
            </w:r>
            <w:r>
              <w:rPr>
                <w:rFonts w:ascii="Times New Roman" w:eastAsia="Times New Roman" w:hAnsi="Times New Roman"/>
                <w:color w:val="000000"/>
              </w:rPr>
              <w:t>6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; что та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кое главное движение и движение подачи; правила безопасности при выполнении токар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 xml:space="preserve">ных работ что такое </w:t>
            </w:r>
            <w:r w:rsidRPr="008875E2">
              <w:rPr>
                <w:rFonts w:ascii="Times New Roman" w:eastAsia="Times New Roman" w:hAnsi="Times New Roman"/>
                <w:iCs/>
                <w:color w:val="000000"/>
              </w:rPr>
              <w:t xml:space="preserve">ведущее </w:t>
            </w:r>
            <w:r w:rsidRPr="008875E2">
              <w:rPr>
                <w:rFonts w:ascii="Times New Roman" w:eastAsia="Times New Roman" w:hAnsi="Times New Roman"/>
                <w:color w:val="000000"/>
              </w:rPr>
              <w:t xml:space="preserve">и </w:t>
            </w:r>
            <w:r w:rsidRPr="008875E2">
              <w:rPr>
                <w:rFonts w:ascii="Times New Roman" w:eastAsia="Times New Roman" w:hAnsi="Times New Roman"/>
                <w:iCs/>
                <w:color w:val="000000"/>
              </w:rPr>
              <w:t>ве</w:t>
            </w:r>
            <w:r w:rsidRPr="008875E2">
              <w:rPr>
                <w:rFonts w:ascii="Times New Roman" w:eastAsia="Times New Roman" w:hAnsi="Times New Roman"/>
                <w:iCs/>
                <w:color w:val="000000"/>
              </w:rPr>
              <w:softHyphen/>
              <w:t xml:space="preserve">домое звено передачи. </w:t>
            </w:r>
            <w:r w:rsidRPr="008875E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Уметь: 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организовать рабочее место; устанав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ливать деталь, резец и выполнять прос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тейшие виды точения</w:t>
            </w:r>
            <w:r w:rsidRPr="008875E2">
              <w:rPr>
                <w:rFonts w:ascii="Times New Roman" w:eastAsia="Times New Roman" w:hAnsi="Times New Roman"/>
                <w:iCs/>
                <w:color w:val="000000"/>
              </w:rPr>
              <w:t>.</w:t>
            </w:r>
          </w:p>
        </w:tc>
        <w:tc>
          <w:tcPr>
            <w:tcW w:w="2518" w:type="dxa"/>
          </w:tcPr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 xml:space="preserve">Отбирать необходимые источники информации, сопоставлять и отбирать информацию, </w:t>
            </w:r>
          </w:p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 xml:space="preserve">составление и реализация плана действий по достижению результатов творческого характера, </w:t>
            </w:r>
          </w:p>
          <w:p w:rsidR="00245C9A" w:rsidRDefault="00245C9A" w:rsidP="00245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отстаивать свою точку зрения, аргументировать ее. </w:t>
            </w:r>
          </w:p>
          <w:p w:rsidR="00245C9A" w:rsidRPr="00837FED" w:rsidRDefault="00245C9A" w:rsidP="00245C9A">
            <w:pPr>
              <w:pStyle w:val="Default"/>
            </w:pPr>
          </w:p>
        </w:tc>
        <w:tc>
          <w:tcPr>
            <w:tcW w:w="842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837FED" w:rsidTr="00245C9A">
        <w:tblPrEx>
          <w:jc w:val="left"/>
        </w:tblPrEx>
        <w:trPr>
          <w:trHeight w:val="1550"/>
        </w:trPr>
        <w:tc>
          <w:tcPr>
            <w:tcW w:w="554" w:type="dxa"/>
          </w:tcPr>
          <w:p w:rsidR="00245C9A" w:rsidRPr="00837FED" w:rsidRDefault="00245C9A" w:rsidP="00245C9A">
            <w:pPr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29-30</w:t>
            </w:r>
          </w:p>
        </w:tc>
        <w:tc>
          <w:tcPr>
            <w:tcW w:w="3013" w:type="dxa"/>
          </w:tcPr>
          <w:p w:rsidR="00245C9A" w:rsidRPr="00195229" w:rsidRDefault="00245C9A" w:rsidP="00245C9A">
            <w:pPr>
              <w:pStyle w:val="a5"/>
              <w:rPr>
                <w:color w:val="1C2D24"/>
                <w:sz w:val="23"/>
                <w:szCs w:val="23"/>
                <w:lang w:bidi="he-IL"/>
              </w:rPr>
            </w:pPr>
            <w:r w:rsidRPr="00195229">
              <w:rPr>
                <w:color w:val="1C2D24"/>
                <w:sz w:val="23"/>
                <w:szCs w:val="23"/>
                <w:lang w:bidi="he-IL"/>
              </w:rPr>
              <w:t>Установка резцов</w:t>
            </w:r>
            <w:r w:rsidRPr="00195229">
              <w:rPr>
                <w:color w:val="34443A"/>
                <w:sz w:val="23"/>
                <w:szCs w:val="23"/>
                <w:lang w:bidi="he-IL"/>
              </w:rPr>
              <w:t xml:space="preserve">. </w:t>
            </w:r>
            <w:r w:rsidRPr="00195229">
              <w:rPr>
                <w:color w:val="1C2D24"/>
                <w:sz w:val="23"/>
                <w:szCs w:val="23"/>
                <w:lang w:bidi="he-IL"/>
              </w:rPr>
              <w:t>Приемы работы на ТВ</w:t>
            </w:r>
            <w:r>
              <w:rPr>
                <w:color w:val="1C2D24"/>
                <w:sz w:val="23"/>
                <w:szCs w:val="23"/>
                <w:lang w:bidi="he-IL"/>
              </w:rPr>
              <w:t>6</w:t>
            </w:r>
            <w:r w:rsidRPr="00195229">
              <w:rPr>
                <w:color w:val="4B5B50"/>
                <w:sz w:val="23"/>
                <w:szCs w:val="23"/>
                <w:lang w:bidi="he-IL"/>
              </w:rPr>
              <w:t>.</w:t>
            </w:r>
          </w:p>
        </w:tc>
        <w:tc>
          <w:tcPr>
            <w:tcW w:w="815" w:type="dxa"/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4</w:t>
            </w:r>
          </w:p>
        </w:tc>
        <w:tc>
          <w:tcPr>
            <w:tcW w:w="2964" w:type="dxa"/>
          </w:tcPr>
          <w:p w:rsidR="00245C9A" w:rsidRDefault="00245C9A" w:rsidP="00245C9A">
            <w:pPr>
              <w:snapToGrid w:val="0"/>
              <w:rPr>
                <w:rFonts w:ascii="Times New Roman" w:eastAsia="Times New Roman" w:hAnsi="Times New Roman"/>
                <w:iCs/>
                <w:color w:val="000000"/>
              </w:rPr>
            </w:pPr>
            <w:r w:rsidRPr="00DA0F5C">
              <w:rPr>
                <w:rFonts w:ascii="Times New Roman" w:eastAsia="Times New Roman" w:hAnsi="Times New Roman"/>
                <w:color w:val="000000"/>
              </w:rPr>
              <w:t>Виды и назначение то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карных резцов. Основ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ные элементы токарного резца. Основные опера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ции токарной обработки и особенности их вы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полнения: черновое и чистовое точение ци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линдрических поверхно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стей; вытачивание кон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 xml:space="preserve">структивных </w:t>
            </w:r>
            <w:r w:rsidRPr="00DA0F5C">
              <w:rPr>
                <w:rFonts w:ascii="Times New Roman" w:eastAsia="Times New Roman" w:hAnsi="Times New Roman"/>
                <w:color w:val="000000"/>
              </w:rPr>
              <w:lastRenderedPageBreak/>
              <w:t>элементов. Контроль качеств</w:t>
            </w:r>
            <w:r>
              <w:rPr>
                <w:rFonts w:ascii="Times New Roman" w:eastAsia="Times New Roman" w:hAnsi="Times New Roman"/>
                <w:color w:val="000000"/>
              </w:rPr>
              <w:t>а. Пра</w:t>
            </w:r>
            <w:r>
              <w:rPr>
                <w:rFonts w:ascii="Times New Roman" w:eastAsia="Times New Roman" w:hAnsi="Times New Roman"/>
                <w:color w:val="000000"/>
              </w:rPr>
              <w:softHyphen/>
              <w:t>вила безопасности труда.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 xml:space="preserve"> 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Черновое точе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ние, разметка и выта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чивание конструктив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ных элементов; чисто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вое то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чение, подрезание торцов детали.</w:t>
            </w:r>
          </w:p>
          <w:p w:rsidR="00245C9A" w:rsidRPr="00DA0F5C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946" w:type="dxa"/>
          </w:tcPr>
          <w:p w:rsidR="00245C9A" w:rsidRPr="008875E2" w:rsidRDefault="00245C9A" w:rsidP="00245C9A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lastRenderedPageBreak/>
              <w:t>Знать</w:t>
            </w:r>
            <w:r w:rsidRPr="008875E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виды и назна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чение токарных резцов; их основные элементы; приемы работы на то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 xml:space="preserve">карном станке; правила безопасности; методы контроля качества. 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8875E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подбирать ре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жущие инструменты и приспособления; го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 xml:space="preserve">товить их к </w:t>
            </w:r>
            <w:r w:rsidRPr="008875E2">
              <w:rPr>
                <w:rFonts w:ascii="Times New Roman" w:eastAsia="Times New Roman" w:hAnsi="Times New Roman"/>
                <w:color w:val="000000"/>
              </w:rPr>
              <w:lastRenderedPageBreak/>
              <w:t>работе; вы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полнять черновое и чис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товое точение; безопас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но выполнять приемы труда</w:t>
            </w:r>
          </w:p>
        </w:tc>
        <w:tc>
          <w:tcPr>
            <w:tcW w:w="2518" w:type="dxa"/>
          </w:tcPr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lastRenderedPageBreak/>
              <w:t xml:space="preserve">Поиск и выделение необходимой информации; </w:t>
            </w:r>
            <w:r>
              <w:t>у</w:t>
            </w:r>
            <w:r>
              <w:rPr>
                <w:sz w:val="22"/>
                <w:szCs w:val="22"/>
              </w:rPr>
              <w:t xml:space="preserve">мение адекватно воспринимать оценки и отметки; </w:t>
            </w:r>
            <w:r>
              <w:t>у</w:t>
            </w:r>
            <w:r>
              <w:rPr>
                <w:sz w:val="22"/>
                <w:szCs w:val="22"/>
              </w:rPr>
              <w:t>мение слушать собеседника и вступать с ним в диалог; умение выражать свои мысли.</w:t>
            </w:r>
          </w:p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837FED" w:rsidTr="00245C9A">
        <w:tblPrEx>
          <w:jc w:val="left"/>
        </w:tblPrEx>
        <w:trPr>
          <w:trHeight w:val="737"/>
        </w:trPr>
        <w:tc>
          <w:tcPr>
            <w:tcW w:w="554" w:type="dxa"/>
          </w:tcPr>
          <w:p w:rsidR="00245C9A" w:rsidRPr="00837FED" w:rsidRDefault="00245C9A" w:rsidP="00245C9A">
            <w:pPr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</w:rPr>
              <w:lastRenderedPageBreak/>
              <w:t>31</w:t>
            </w:r>
            <w:r w:rsidRPr="00837FED">
              <w:rPr>
                <w:rFonts w:ascii="Times New Roman" w:hAnsi="Times New Roman"/>
              </w:rPr>
              <w:t>-3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013" w:type="dxa"/>
          </w:tcPr>
          <w:p w:rsidR="00245C9A" w:rsidRPr="00195229" w:rsidRDefault="00245C9A" w:rsidP="00245C9A">
            <w:pPr>
              <w:pStyle w:val="a5"/>
              <w:rPr>
                <w:color w:val="34443A"/>
                <w:sz w:val="23"/>
                <w:szCs w:val="23"/>
              </w:rPr>
            </w:pPr>
            <w:r w:rsidRPr="00195229">
              <w:rPr>
                <w:color w:val="1C2D24"/>
                <w:sz w:val="23"/>
                <w:szCs w:val="23"/>
              </w:rPr>
              <w:t>Точени</w:t>
            </w:r>
            <w:r w:rsidRPr="00195229">
              <w:rPr>
                <w:color w:val="34443A"/>
                <w:sz w:val="23"/>
                <w:szCs w:val="23"/>
              </w:rPr>
              <w:t xml:space="preserve">е </w:t>
            </w:r>
            <w:r w:rsidRPr="00195229">
              <w:rPr>
                <w:color w:val="1C2D24"/>
                <w:sz w:val="23"/>
                <w:szCs w:val="23"/>
              </w:rPr>
              <w:t>ц</w:t>
            </w:r>
            <w:r w:rsidRPr="00195229">
              <w:rPr>
                <w:color w:val="34443A"/>
                <w:sz w:val="23"/>
                <w:szCs w:val="23"/>
              </w:rPr>
              <w:t>и</w:t>
            </w:r>
            <w:r w:rsidRPr="00195229">
              <w:rPr>
                <w:color w:val="1C2D24"/>
                <w:sz w:val="23"/>
                <w:szCs w:val="23"/>
              </w:rPr>
              <w:t>линдрических деталей</w:t>
            </w:r>
            <w:r w:rsidRPr="00195229">
              <w:rPr>
                <w:color w:val="34443A"/>
                <w:sz w:val="23"/>
                <w:szCs w:val="23"/>
              </w:rPr>
              <w:t xml:space="preserve">. </w:t>
            </w:r>
          </w:p>
        </w:tc>
        <w:tc>
          <w:tcPr>
            <w:tcW w:w="815" w:type="dxa"/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245C9A" w:rsidRPr="00DA0F5C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DA0F5C">
              <w:rPr>
                <w:rFonts w:ascii="Times New Roman" w:eastAsia="Times New Roman" w:hAnsi="Times New Roman"/>
                <w:color w:val="000000"/>
              </w:rPr>
              <w:t>Представления о способах получения д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еталей цилиндрической формы. 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Изготовление де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талей цилиндрической формы на токарно-винторезном станке: уст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ановка заданного режима резания.</w:t>
            </w:r>
          </w:p>
        </w:tc>
        <w:tc>
          <w:tcPr>
            <w:tcW w:w="2946" w:type="dxa"/>
          </w:tcPr>
          <w:p w:rsidR="00245C9A" w:rsidRPr="008875E2" w:rsidRDefault="00245C9A" w:rsidP="00245C9A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8875E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основные ре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жимы точения; после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довательность дейст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вий при обработке на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ружной цилиндриче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ской поверхности.</w:t>
            </w:r>
          </w:p>
        </w:tc>
        <w:tc>
          <w:tcPr>
            <w:tcW w:w="2518" w:type="dxa"/>
          </w:tcPr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 xml:space="preserve">Умение самостоятельно выделять и формулировать проблему, ставить познавательную цель, </w:t>
            </w:r>
          </w:p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>планировать и проводить исследования для нахождения необходимой информации, оценивать полученную информацию</w:t>
            </w:r>
            <w:r w:rsidRPr="007B5767">
              <w:rPr>
                <w:sz w:val="22"/>
                <w:szCs w:val="22"/>
              </w:rPr>
              <w:t>;</w:t>
            </w:r>
          </w:p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>умение истолковывать прочитанное и формулировать свою позицию.</w:t>
            </w:r>
          </w:p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837FED" w:rsidTr="00245C9A">
        <w:tblPrEx>
          <w:jc w:val="left"/>
        </w:tblPrEx>
        <w:trPr>
          <w:trHeight w:val="737"/>
        </w:trPr>
        <w:tc>
          <w:tcPr>
            <w:tcW w:w="554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3</w:t>
            </w:r>
            <w:r w:rsidRPr="00837FED">
              <w:rPr>
                <w:rFonts w:ascii="Times New Roman" w:hAnsi="Times New Roman"/>
              </w:rPr>
              <w:t>-3</w:t>
            </w:r>
            <w:r>
              <w:rPr>
                <w:rFonts w:ascii="Times New Roman" w:hAnsi="Times New Roman"/>
              </w:rPr>
              <w:t>4</w:t>
            </w:r>
            <w:r w:rsidRPr="00837FE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013" w:type="dxa"/>
          </w:tcPr>
          <w:p w:rsidR="00245C9A" w:rsidRPr="00195229" w:rsidRDefault="00245C9A" w:rsidP="00245C9A">
            <w:pPr>
              <w:pStyle w:val="a5"/>
              <w:rPr>
                <w:color w:val="1C2D24"/>
                <w:sz w:val="23"/>
                <w:szCs w:val="23"/>
              </w:rPr>
            </w:pPr>
            <w:r w:rsidRPr="00195229">
              <w:rPr>
                <w:color w:val="1C2D24"/>
                <w:sz w:val="23"/>
                <w:szCs w:val="23"/>
              </w:rPr>
              <w:t>Точени</w:t>
            </w:r>
            <w:r w:rsidRPr="00195229">
              <w:rPr>
                <w:color w:val="34443A"/>
                <w:sz w:val="23"/>
                <w:szCs w:val="23"/>
              </w:rPr>
              <w:t xml:space="preserve">е </w:t>
            </w:r>
            <w:r w:rsidRPr="00195229">
              <w:rPr>
                <w:color w:val="1C2D24"/>
                <w:sz w:val="23"/>
                <w:szCs w:val="23"/>
              </w:rPr>
              <w:t>ц</w:t>
            </w:r>
            <w:r w:rsidRPr="00195229">
              <w:rPr>
                <w:color w:val="34443A"/>
                <w:sz w:val="23"/>
                <w:szCs w:val="23"/>
              </w:rPr>
              <w:t>и</w:t>
            </w:r>
            <w:r w:rsidRPr="00195229">
              <w:rPr>
                <w:color w:val="1C2D24"/>
                <w:sz w:val="23"/>
                <w:szCs w:val="23"/>
              </w:rPr>
              <w:t>линдрических деталей</w:t>
            </w:r>
            <w:r w:rsidRPr="00195229">
              <w:rPr>
                <w:color w:val="34443A"/>
                <w:sz w:val="23"/>
                <w:szCs w:val="23"/>
              </w:rPr>
              <w:t>.</w:t>
            </w:r>
          </w:p>
        </w:tc>
        <w:tc>
          <w:tcPr>
            <w:tcW w:w="815" w:type="dxa"/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245C9A" w:rsidRPr="00DA0F5C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Изготовление де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талей цилиндрической формы на токарно-винторезном станке: уст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ановка заданного режима резания.</w:t>
            </w:r>
          </w:p>
        </w:tc>
        <w:tc>
          <w:tcPr>
            <w:tcW w:w="2946" w:type="dxa"/>
          </w:tcPr>
          <w:p w:rsidR="00245C9A" w:rsidRPr="008875E2" w:rsidRDefault="00245C9A" w:rsidP="00245C9A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8875E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выбирать ре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жим резания; закреп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лять заготовку; изго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тавливать детали ци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линдрической формы; проводить визуальный и инструментальный контроль выполнения изделия</w:t>
            </w:r>
          </w:p>
        </w:tc>
        <w:tc>
          <w:tcPr>
            <w:tcW w:w="2518" w:type="dxa"/>
          </w:tcPr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 xml:space="preserve">Выдвигать гипотезы и их обосновывать, </w:t>
            </w:r>
          </w:p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 xml:space="preserve">составлять план работы, планировать и проводить исследования для нахождения необходимой информации, </w:t>
            </w:r>
          </w:p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 xml:space="preserve">умение работать в группе; </w:t>
            </w:r>
          </w:p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837FED" w:rsidTr="00245C9A">
        <w:tblPrEx>
          <w:jc w:val="left"/>
        </w:tblPrEx>
        <w:trPr>
          <w:trHeight w:val="737"/>
        </w:trPr>
        <w:tc>
          <w:tcPr>
            <w:tcW w:w="554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lastRenderedPageBreak/>
              <w:t>3</w:t>
            </w:r>
            <w:r>
              <w:rPr>
                <w:rFonts w:ascii="Times New Roman" w:hAnsi="Times New Roman"/>
              </w:rPr>
              <w:t>5</w:t>
            </w:r>
            <w:r w:rsidRPr="00837FED">
              <w:rPr>
                <w:rFonts w:ascii="Times New Roman" w:hAnsi="Times New Roman"/>
              </w:rPr>
              <w:t>-3</w:t>
            </w:r>
            <w:r>
              <w:rPr>
                <w:rFonts w:ascii="Times New Roman" w:hAnsi="Times New Roman"/>
              </w:rPr>
              <w:t>6</w:t>
            </w:r>
          </w:p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3013" w:type="dxa"/>
          </w:tcPr>
          <w:p w:rsidR="00245C9A" w:rsidRPr="00195229" w:rsidRDefault="00245C9A" w:rsidP="00245C9A">
            <w:pPr>
              <w:pStyle w:val="a5"/>
              <w:rPr>
                <w:color w:val="1C2D24"/>
                <w:sz w:val="23"/>
                <w:szCs w:val="23"/>
                <w:lang w:bidi="he-IL"/>
              </w:rPr>
            </w:pPr>
            <w:r w:rsidRPr="00195229">
              <w:rPr>
                <w:color w:val="1C2D24"/>
                <w:sz w:val="23"/>
                <w:szCs w:val="23"/>
                <w:lang w:bidi="he-IL"/>
              </w:rPr>
              <w:t>Разрабо</w:t>
            </w:r>
            <w:r w:rsidRPr="00195229">
              <w:rPr>
                <w:color w:val="34443A"/>
                <w:sz w:val="23"/>
                <w:szCs w:val="23"/>
                <w:lang w:bidi="he-IL"/>
              </w:rPr>
              <w:t>т</w:t>
            </w:r>
            <w:r w:rsidRPr="00195229">
              <w:rPr>
                <w:color w:val="1C2D24"/>
                <w:sz w:val="23"/>
                <w:szCs w:val="23"/>
                <w:lang w:bidi="he-IL"/>
              </w:rPr>
              <w:t>к</w:t>
            </w:r>
            <w:r w:rsidRPr="00195229">
              <w:rPr>
                <w:color w:val="34443A"/>
                <w:sz w:val="23"/>
                <w:szCs w:val="23"/>
                <w:lang w:bidi="he-IL"/>
              </w:rPr>
              <w:t xml:space="preserve">а </w:t>
            </w:r>
            <w:r w:rsidRPr="00195229">
              <w:rPr>
                <w:color w:val="1C2D24"/>
                <w:sz w:val="23"/>
                <w:szCs w:val="23"/>
                <w:lang w:bidi="he-IL"/>
              </w:rPr>
              <w:t>и</w:t>
            </w:r>
            <w:r w:rsidRPr="00195229">
              <w:rPr>
                <w:color w:val="34443A"/>
                <w:sz w:val="23"/>
                <w:szCs w:val="23"/>
                <w:lang w:bidi="he-IL"/>
              </w:rPr>
              <w:t>зд</w:t>
            </w:r>
            <w:r w:rsidRPr="00195229">
              <w:rPr>
                <w:color w:val="1C2D24"/>
                <w:sz w:val="23"/>
                <w:szCs w:val="23"/>
                <w:lang w:bidi="he-IL"/>
              </w:rPr>
              <w:t>елий, имеющи</w:t>
            </w:r>
            <w:r w:rsidRPr="00195229">
              <w:rPr>
                <w:color w:val="34443A"/>
                <w:sz w:val="23"/>
                <w:szCs w:val="23"/>
                <w:lang w:bidi="he-IL"/>
              </w:rPr>
              <w:t xml:space="preserve">х </w:t>
            </w:r>
            <w:r w:rsidRPr="00195229">
              <w:rPr>
                <w:color w:val="1C2D24"/>
                <w:sz w:val="23"/>
                <w:szCs w:val="23"/>
                <w:lang w:bidi="he-IL"/>
              </w:rPr>
              <w:t>ре</w:t>
            </w:r>
            <w:r w:rsidRPr="00195229">
              <w:rPr>
                <w:color w:val="34443A"/>
                <w:sz w:val="23"/>
                <w:szCs w:val="23"/>
                <w:lang w:bidi="he-IL"/>
              </w:rPr>
              <w:t>з</w:t>
            </w:r>
            <w:r w:rsidRPr="00195229">
              <w:rPr>
                <w:color w:val="1C2D24"/>
                <w:sz w:val="23"/>
                <w:szCs w:val="23"/>
                <w:lang w:bidi="he-IL"/>
              </w:rPr>
              <w:t>ьбу</w:t>
            </w:r>
            <w:r w:rsidRPr="00195229">
              <w:rPr>
                <w:color w:val="34443A"/>
                <w:sz w:val="23"/>
                <w:szCs w:val="23"/>
                <w:lang w:bidi="he-IL"/>
              </w:rPr>
              <w:t>.</w:t>
            </w:r>
          </w:p>
        </w:tc>
        <w:tc>
          <w:tcPr>
            <w:tcW w:w="815" w:type="dxa"/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245C9A" w:rsidRPr="00DA0F5C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DA0F5C">
              <w:rPr>
                <w:rFonts w:ascii="Times New Roman" w:eastAsia="Times New Roman" w:hAnsi="Times New Roman"/>
                <w:color w:val="000000"/>
              </w:rPr>
              <w:t>Технологичес</w:t>
            </w:r>
            <w:r>
              <w:rPr>
                <w:rFonts w:ascii="Times New Roman" w:eastAsia="Times New Roman" w:hAnsi="Times New Roman"/>
                <w:color w:val="000000"/>
              </w:rPr>
              <w:t>кая карта изготовления изделия.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 xml:space="preserve"> 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Определение последовательности изготовления деталей и сборки изделия при по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мощи резьбовых соеди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нений по ч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ертежу и тех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нологической карте.</w:t>
            </w:r>
          </w:p>
        </w:tc>
        <w:tc>
          <w:tcPr>
            <w:tcW w:w="2946" w:type="dxa"/>
          </w:tcPr>
          <w:p w:rsidR="00245C9A" w:rsidRPr="008875E2" w:rsidRDefault="00245C9A" w:rsidP="00245C9A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 и различать</w:t>
            </w:r>
            <w:r w:rsidRPr="008875E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условные изоб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ражения и обозначе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ния резьбы на черте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жах;</w:t>
            </w:r>
            <w:r w:rsidRPr="008875E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понимать</w:t>
            </w:r>
            <w:r w:rsidRPr="008875E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условные изоб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ражения и обозначе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ния резьбы на черте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жах;</w:t>
            </w:r>
          </w:p>
        </w:tc>
        <w:tc>
          <w:tcPr>
            <w:tcW w:w="2518" w:type="dxa"/>
          </w:tcPr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>Поиск и выделение необходимой информации.</w:t>
            </w:r>
          </w:p>
          <w:p w:rsidR="00245C9A" w:rsidRPr="00837FED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 xml:space="preserve">умение принимать, сохранять цели и следовать им в учебной деятельности; </w:t>
            </w:r>
          </w:p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 xml:space="preserve">умение слушать собеседника и вступать с ним в диалог </w:t>
            </w:r>
          </w:p>
          <w:p w:rsidR="00245C9A" w:rsidRPr="00837FED" w:rsidRDefault="00245C9A" w:rsidP="00245C9A">
            <w:pPr>
              <w:pStyle w:val="Default"/>
            </w:pPr>
          </w:p>
        </w:tc>
        <w:tc>
          <w:tcPr>
            <w:tcW w:w="842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837FED" w:rsidTr="00245C9A">
        <w:tblPrEx>
          <w:jc w:val="left"/>
        </w:tblPrEx>
        <w:trPr>
          <w:trHeight w:val="737"/>
        </w:trPr>
        <w:tc>
          <w:tcPr>
            <w:tcW w:w="554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7</w:t>
            </w:r>
            <w:r w:rsidRPr="00837FED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38</w:t>
            </w:r>
          </w:p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3013" w:type="dxa"/>
          </w:tcPr>
          <w:p w:rsidR="00245C9A" w:rsidRPr="00195229" w:rsidRDefault="00245C9A" w:rsidP="00245C9A">
            <w:pPr>
              <w:pStyle w:val="a5"/>
              <w:rPr>
                <w:color w:val="1C2D24"/>
                <w:sz w:val="23"/>
                <w:szCs w:val="23"/>
                <w:lang w:bidi="he-IL"/>
              </w:rPr>
            </w:pPr>
            <w:r w:rsidRPr="00195229">
              <w:rPr>
                <w:color w:val="1C2D24"/>
                <w:sz w:val="23"/>
                <w:szCs w:val="23"/>
                <w:lang w:bidi="he-IL"/>
              </w:rPr>
              <w:t>Наре</w:t>
            </w:r>
            <w:r w:rsidRPr="00195229">
              <w:rPr>
                <w:color w:val="34443A"/>
                <w:sz w:val="23"/>
                <w:szCs w:val="23"/>
                <w:lang w:bidi="he-IL"/>
              </w:rPr>
              <w:t>з</w:t>
            </w:r>
            <w:r w:rsidRPr="00195229">
              <w:rPr>
                <w:color w:val="1C2D24"/>
                <w:sz w:val="23"/>
                <w:szCs w:val="23"/>
                <w:lang w:bidi="he-IL"/>
              </w:rPr>
              <w:t>ание наружной резьбы</w:t>
            </w:r>
            <w:r w:rsidRPr="00195229">
              <w:rPr>
                <w:color w:val="4B5B50"/>
                <w:sz w:val="23"/>
                <w:szCs w:val="23"/>
                <w:lang w:bidi="he-IL"/>
              </w:rPr>
              <w:t>.</w:t>
            </w:r>
          </w:p>
        </w:tc>
        <w:tc>
          <w:tcPr>
            <w:tcW w:w="815" w:type="dxa"/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245C9A" w:rsidRPr="0062633B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DA0F5C">
              <w:rPr>
                <w:rFonts w:ascii="Times New Roman" w:eastAsia="Times New Roman" w:hAnsi="Times New Roman"/>
                <w:color w:val="000000"/>
              </w:rPr>
              <w:t>Основные технологиче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ские операции изготов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ления резьбы на стерж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нях. Мет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рическая резьба. Прави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ла безопасн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ой работы при нарезании резьбы. 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Из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готовление резьбовых соединений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:</w:t>
            </w:r>
          </w:p>
          <w:p w:rsidR="00245C9A" w:rsidRPr="00DA0F5C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946" w:type="dxa"/>
          </w:tcPr>
          <w:p w:rsidR="00245C9A" w:rsidRPr="008875E2" w:rsidRDefault="00245C9A" w:rsidP="00245C9A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8875E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назначение и виды резьбы; инст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румент и приспособле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ния для нарезания резь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бы; допуски размеров диаметра (в мм) по таб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лице для нарезания на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ружной и внутренней резьбы.</w:t>
            </w:r>
          </w:p>
        </w:tc>
        <w:tc>
          <w:tcPr>
            <w:tcW w:w="2518" w:type="dxa"/>
          </w:tcPr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 xml:space="preserve">Отбирать необходимые источники информации, сопоставлять и отбирать информацию, </w:t>
            </w:r>
          </w:p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 xml:space="preserve">составление и реализация плана действий по достижению результатов творческого характера, </w:t>
            </w:r>
          </w:p>
          <w:p w:rsidR="00245C9A" w:rsidRPr="0087219A" w:rsidRDefault="00245C9A" w:rsidP="00245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отстаивать свою точку зрения, аргументировать ее. </w:t>
            </w:r>
          </w:p>
        </w:tc>
        <w:tc>
          <w:tcPr>
            <w:tcW w:w="842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837FED" w:rsidTr="00245C9A">
        <w:tblPrEx>
          <w:jc w:val="left"/>
        </w:tblPrEx>
        <w:trPr>
          <w:trHeight w:val="737"/>
        </w:trPr>
        <w:tc>
          <w:tcPr>
            <w:tcW w:w="554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39-40</w:t>
            </w:r>
          </w:p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3013" w:type="dxa"/>
          </w:tcPr>
          <w:p w:rsidR="00245C9A" w:rsidRPr="00195229" w:rsidRDefault="00245C9A" w:rsidP="00245C9A">
            <w:pPr>
              <w:pStyle w:val="a5"/>
              <w:rPr>
                <w:color w:val="1C2D24"/>
                <w:sz w:val="23"/>
                <w:szCs w:val="23"/>
                <w:lang w:bidi="he-IL"/>
              </w:rPr>
            </w:pPr>
            <w:r w:rsidRPr="00195229">
              <w:rPr>
                <w:color w:val="1C2D24"/>
                <w:sz w:val="23"/>
                <w:szCs w:val="23"/>
              </w:rPr>
              <w:t>Наре</w:t>
            </w:r>
            <w:r w:rsidRPr="00195229">
              <w:rPr>
                <w:color w:val="34443A"/>
                <w:sz w:val="23"/>
                <w:szCs w:val="23"/>
              </w:rPr>
              <w:t>з</w:t>
            </w:r>
            <w:r w:rsidRPr="00195229">
              <w:rPr>
                <w:color w:val="1C2D24"/>
                <w:sz w:val="23"/>
                <w:szCs w:val="23"/>
              </w:rPr>
              <w:t>ан</w:t>
            </w:r>
            <w:r w:rsidRPr="00195229">
              <w:rPr>
                <w:color w:val="34443A"/>
                <w:sz w:val="23"/>
                <w:szCs w:val="23"/>
              </w:rPr>
              <w:t>и</w:t>
            </w:r>
            <w:r w:rsidRPr="00195229">
              <w:rPr>
                <w:color w:val="1C2D24"/>
                <w:sz w:val="23"/>
                <w:szCs w:val="23"/>
              </w:rPr>
              <w:t>е внутренней резьбы</w:t>
            </w:r>
            <w:r w:rsidRPr="00195229">
              <w:rPr>
                <w:color w:val="4B5B50"/>
                <w:sz w:val="23"/>
                <w:szCs w:val="23"/>
              </w:rPr>
              <w:t>.</w:t>
            </w:r>
          </w:p>
        </w:tc>
        <w:tc>
          <w:tcPr>
            <w:tcW w:w="815" w:type="dxa"/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245C9A" w:rsidRPr="00DA0F5C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Определение диаметра стержня и отверстия; протачивание стержня и сверление отверстия; нареза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ние резьбы плаш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кой и метчиками.</w:t>
            </w:r>
          </w:p>
        </w:tc>
        <w:tc>
          <w:tcPr>
            <w:tcW w:w="2946" w:type="dxa"/>
          </w:tcPr>
          <w:p w:rsidR="00245C9A" w:rsidRPr="008875E2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8875E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выполнять простейшие виды опе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раций по нарезанию наружной и внутрен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ней резьбы, подбирать диаметр (в мм) сверла и стержня для нареза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 xml:space="preserve">ния резьбы; </w:t>
            </w:r>
          </w:p>
          <w:p w:rsidR="00245C9A" w:rsidRPr="008875E2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495BB8" w:rsidRDefault="00245C9A" w:rsidP="00245C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Получать</w:t>
            </w:r>
            <w:r w:rsidRPr="00495BB8">
              <w:rPr>
                <w:rFonts w:ascii="Times New Roman" w:hAnsi="Times New Roman"/>
                <w:bCs/>
              </w:rPr>
              <w:t xml:space="preserve"> информацию в разных формах: устного и письменного сообщения, рисунка, таблицы; умение извлекать информацию из текста</w:t>
            </w:r>
            <w:r>
              <w:rPr>
                <w:rFonts w:ascii="Times New Roman" w:hAnsi="Times New Roman"/>
                <w:bCs/>
              </w:rPr>
              <w:t>.</w:t>
            </w:r>
            <w:r w:rsidRPr="00495BB8">
              <w:rPr>
                <w:rFonts w:ascii="Times New Roman" w:hAnsi="Times New Roman"/>
                <w:bCs/>
              </w:rPr>
              <w:t xml:space="preserve"> </w:t>
            </w:r>
            <w:r w:rsidRPr="00495BB8">
              <w:rPr>
                <w:rFonts w:ascii="Times New Roman" w:hAnsi="Times New Roman"/>
              </w:rPr>
              <w:t xml:space="preserve">В сотрудничестве с учителем учиться ставить новые учебные задачи, составлять план работы, </w:t>
            </w:r>
            <w:r w:rsidRPr="00495BB8">
              <w:rPr>
                <w:rFonts w:ascii="Times New Roman" w:hAnsi="Times New Roman"/>
              </w:rPr>
              <w:lastRenderedPageBreak/>
              <w:t>участвовать в коллективном обсуждении проблем, задавать вопросы.</w:t>
            </w:r>
          </w:p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837FED" w:rsidTr="00245C9A">
        <w:tblPrEx>
          <w:jc w:val="left"/>
        </w:tblPrEx>
        <w:trPr>
          <w:trHeight w:val="737"/>
        </w:trPr>
        <w:tc>
          <w:tcPr>
            <w:tcW w:w="554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41-42</w:t>
            </w:r>
          </w:p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3013" w:type="dxa"/>
          </w:tcPr>
          <w:p w:rsidR="00245C9A" w:rsidRPr="00195229" w:rsidRDefault="00245C9A" w:rsidP="00245C9A">
            <w:pPr>
              <w:pStyle w:val="a5"/>
              <w:rPr>
                <w:color w:val="1C2D24"/>
                <w:sz w:val="23"/>
                <w:szCs w:val="23"/>
              </w:rPr>
            </w:pPr>
            <w:r w:rsidRPr="00195229">
              <w:rPr>
                <w:color w:val="1C2D24"/>
                <w:sz w:val="23"/>
                <w:szCs w:val="23"/>
                <w:lang w:bidi="he-IL"/>
              </w:rPr>
              <w:t>И</w:t>
            </w:r>
            <w:r w:rsidRPr="00195229">
              <w:rPr>
                <w:color w:val="34443A"/>
                <w:sz w:val="23"/>
                <w:szCs w:val="23"/>
                <w:lang w:bidi="he-IL"/>
              </w:rPr>
              <w:t>з</w:t>
            </w:r>
            <w:r w:rsidRPr="00195229">
              <w:rPr>
                <w:color w:val="1C2D24"/>
                <w:sz w:val="23"/>
                <w:szCs w:val="23"/>
                <w:lang w:bidi="he-IL"/>
              </w:rPr>
              <w:t>го</w:t>
            </w:r>
            <w:r w:rsidRPr="00195229">
              <w:rPr>
                <w:color w:val="34443A"/>
                <w:sz w:val="23"/>
                <w:szCs w:val="23"/>
                <w:lang w:bidi="he-IL"/>
              </w:rPr>
              <w:t>т</w:t>
            </w:r>
            <w:r w:rsidRPr="00195229">
              <w:rPr>
                <w:color w:val="1C2D24"/>
                <w:sz w:val="23"/>
                <w:szCs w:val="23"/>
                <w:lang w:bidi="he-IL"/>
              </w:rPr>
              <w:t>овление деталей изделия</w:t>
            </w:r>
            <w:r w:rsidRPr="00195229">
              <w:rPr>
                <w:color w:val="4B5B50"/>
                <w:sz w:val="23"/>
                <w:szCs w:val="23"/>
                <w:lang w:bidi="he-IL"/>
              </w:rPr>
              <w:t>.</w:t>
            </w:r>
          </w:p>
        </w:tc>
        <w:tc>
          <w:tcPr>
            <w:tcW w:w="815" w:type="dxa"/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245C9A" w:rsidRPr="00DA0F5C" w:rsidRDefault="00245C9A" w:rsidP="00245C9A">
            <w:pPr>
              <w:snapToGrid w:val="0"/>
              <w:rPr>
                <w:rFonts w:ascii="Times New Roman" w:eastAsia="Times New Roman" w:hAnsi="Times New Roman"/>
                <w:iCs/>
                <w:color w:val="000000"/>
              </w:rPr>
            </w:pP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Изготовление деталей и сборка изделия при по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мощи резьбовых соеди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нений по ч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ертежу и тех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нологической карте.</w:t>
            </w:r>
          </w:p>
        </w:tc>
        <w:tc>
          <w:tcPr>
            <w:tcW w:w="2946" w:type="dxa"/>
          </w:tcPr>
          <w:p w:rsidR="00245C9A" w:rsidRPr="008875E2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8875E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изготавливать простые детали и изде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лия из ме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талла; подбирать необходимый инструмент, оборудование и мате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риал; проводить визу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альный и инструмен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тальный контроль ка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чества изделия; без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опасно выполнять прие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мы труда</w:t>
            </w:r>
          </w:p>
          <w:p w:rsidR="00245C9A" w:rsidRPr="008875E2" w:rsidRDefault="00245C9A" w:rsidP="00245C9A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495BB8" w:rsidRDefault="00245C9A" w:rsidP="00245C9A">
            <w:pPr>
              <w:rPr>
                <w:rFonts w:ascii="Times New Roman" w:hAnsi="Times New Roman"/>
                <w:bCs/>
              </w:rPr>
            </w:pPr>
            <w:r w:rsidRPr="00495BB8">
              <w:rPr>
                <w:rFonts w:ascii="Times New Roman" w:hAnsi="Times New Roman"/>
                <w:bCs/>
              </w:rPr>
              <w:t>Представлять информацию в разных формах: устного и письменного сообщения, рисунка, таблицы; в сотрудничестве с учителем</w:t>
            </w:r>
            <w:r>
              <w:rPr>
                <w:rFonts w:ascii="Times New Roman" w:hAnsi="Times New Roman"/>
                <w:bCs/>
              </w:rPr>
              <w:t>, одноклассниками</w:t>
            </w:r>
            <w:r w:rsidRPr="00495BB8">
              <w:rPr>
                <w:rFonts w:ascii="Times New Roman" w:hAnsi="Times New Roman"/>
                <w:bCs/>
              </w:rPr>
              <w:t xml:space="preserve"> учиться ставить новые учебные задачи, составлять план работы, участвовать в коллективном обсуждении </w:t>
            </w:r>
            <w:r>
              <w:rPr>
                <w:rFonts w:ascii="Times New Roman" w:hAnsi="Times New Roman"/>
                <w:bCs/>
              </w:rPr>
              <w:t xml:space="preserve">задач, </w:t>
            </w:r>
            <w:r w:rsidRPr="00495BB8">
              <w:rPr>
                <w:rFonts w:ascii="Times New Roman" w:hAnsi="Times New Roman"/>
                <w:bCs/>
              </w:rPr>
              <w:t>проблем, задавать вопросы.</w:t>
            </w:r>
          </w:p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837FED" w:rsidTr="00245C9A">
        <w:tblPrEx>
          <w:jc w:val="left"/>
        </w:tblPrEx>
        <w:trPr>
          <w:trHeight w:val="737"/>
        </w:trPr>
        <w:tc>
          <w:tcPr>
            <w:tcW w:w="554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43-44</w:t>
            </w:r>
          </w:p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3013" w:type="dxa"/>
          </w:tcPr>
          <w:p w:rsidR="00245C9A" w:rsidRPr="00195229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195229">
              <w:rPr>
                <w:rFonts w:ascii="Times New Roman" w:eastAsia="Times New Roman" w:hAnsi="Times New Roman"/>
                <w:color w:val="000000"/>
              </w:rPr>
              <w:t>Металлы и сплавы, их механиче</w:t>
            </w:r>
            <w:r w:rsidRPr="00195229">
              <w:rPr>
                <w:rFonts w:ascii="Times New Roman" w:eastAsia="Times New Roman" w:hAnsi="Times New Roman"/>
                <w:color w:val="000000"/>
              </w:rPr>
              <w:softHyphen/>
              <w:t>ские свойства</w:t>
            </w:r>
          </w:p>
          <w:p w:rsidR="00245C9A" w:rsidRPr="00195229" w:rsidRDefault="00245C9A" w:rsidP="00245C9A">
            <w:pPr>
              <w:pStyle w:val="a5"/>
              <w:rPr>
                <w:color w:val="1C2D24"/>
                <w:sz w:val="20"/>
                <w:szCs w:val="20"/>
                <w:lang w:bidi="he-IL"/>
              </w:rPr>
            </w:pPr>
            <w:r w:rsidRPr="00195229">
              <w:rPr>
                <w:rFonts w:eastAsia="Times New Roman"/>
                <w:sz w:val="22"/>
                <w:szCs w:val="22"/>
              </w:rPr>
              <w:t>Виды термообработки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815" w:type="dxa"/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245C9A" w:rsidRPr="00DA0F5C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DA0F5C">
              <w:rPr>
                <w:rFonts w:ascii="Times New Roman" w:eastAsia="Times New Roman" w:hAnsi="Times New Roman"/>
                <w:color w:val="000000"/>
              </w:rPr>
              <w:t>Стали: классификация, свойства, применение, маркировка сталей. Ви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ды термообработки. Ос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новные способы изме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нения свойств металлов и сплавов.</w:t>
            </w:r>
          </w:p>
          <w:p w:rsidR="00245C9A" w:rsidRPr="00DA0F5C" w:rsidRDefault="00245C9A" w:rsidP="00245C9A">
            <w:pPr>
              <w:rPr>
                <w:rFonts w:ascii="Times New Roman" w:eastAsia="Times New Roman" w:hAnsi="Times New Roman"/>
                <w:iCs/>
                <w:color w:val="000000"/>
              </w:rPr>
            </w:pP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Определение фи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зических и те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хнологиче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ских свойств металлов.</w:t>
            </w:r>
          </w:p>
        </w:tc>
        <w:tc>
          <w:tcPr>
            <w:tcW w:w="2946" w:type="dxa"/>
          </w:tcPr>
          <w:p w:rsidR="00245C9A" w:rsidRPr="008875E2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8875E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виды сталей; их маркировку; свойст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ва сталей; виды термо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обработки стали; ос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новные операции тер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мообработки</w:t>
            </w:r>
          </w:p>
        </w:tc>
        <w:tc>
          <w:tcPr>
            <w:tcW w:w="2518" w:type="dxa"/>
          </w:tcPr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 xml:space="preserve">Поиск и выделение необходимой информации; </w:t>
            </w:r>
            <w:r>
              <w:t>у</w:t>
            </w:r>
            <w:r>
              <w:rPr>
                <w:sz w:val="22"/>
                <w:szCs w:val="22"/>
              </w:rPr>
              <w:t xml:space="preserve">мение адекватно воспринимать оценки и отметки; </w:t>
            </w:r>
            <w:r>
              <w:t>у</w:t>
            </w:r>
            <w:r>
              <w:rPr>
                <w:sz w:val="22"/>
                <w:szCs w:val="22"/>
              </w:rPr>
              <w:t>мение слушать собеседника и вступать с ним в диалог; умение выражать свои мысли.</w:t>
            </w:r>
          </w:p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837FED" w:rsidTr="00245C9A">
        <w:tblPrEx>
          <w:jc w:val="left"/>
        </w:tblPrEx>
        <w:trPr>
          <w:trHeight w:val="737"/>
        </w:trPr>
        <w:tc>
          <w:tcPr>
            <w:tcW w:w="554" w:type="dxa"/>
          </w:tcPr>
          <w:p w:rsidR="00245C9A" w:rsidRPr="00837FED" w:rsidRDefault="00245C9A" w:rsidP="00245C9A">
            <w:pPr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</w:rPr>
              <w:t>45-46</w:t>
            </w:r>
          </w:p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3013" w:type="dxa"/>
          </w:tcPr>
          <w:p w:rsidR="00245C9A" w:rsidRPr="00675C5C" w:rsidRDefault="00245C9A" w:rsidP="00245C9A">
            <w:pPr>
              <w:pStyle w:val="a5"/>
              <w:rPr>
                <w:color w:val="1C2D24"/>
                <w:sz w:val="22"/>
                <w:szCs w:val="22"/>
                <w:lang w:bidi="he-IL"/>
              </w:rPr>
            </w:pPr>
            <w:r w:rsidRPr="00675C5C">
              <w:rPr>
                <w:color w:val="34443A"/>
                <w:sz w:val="22"/>
                <w:szCs w:val="22"/>
              </w:rPr>
              <w:t>Из</w:t>
            </w:r>
            <w:r w:rsidRPr="00675C5C">
              <w:rPr>
                <w:color w:val="1C2D24"/>
                <w:sz w:val="22"/>
                <w:szCs w:val="22"/>
              </w:rPr>
              <w:t>го</w:t>
            </w:r>
            <w:r w:rsidRPr="00675C5C">
              <w:rPr>
                <w:color w:val="34443A"/>
                <w:sz w:val="22"/>
                <w:szCs w:val="22"/>
              </w:rPr>
              <w:t>т</w:t>
            </w:r>
            <w:r w:rsidRPr="00675C5C">
              <w:rPr>
                <w:color w:val="1C2D24"/>
                <w:sz w:val="22"/>
                <w:szCs w:val="22"/>
              </w:rPr>
              <w:t>овление из</w:t>
            </w:r>
            <w:r w:rsidRPr="00675C5C">
              <w:rPr>
                <w:color w:val="34443A"/>
                <w:sz w:val="22"/>
                <w:szCs w:val="22"/>
              </w:rPr>
              <w:t>д</w:t>
            </w:r>
            <w:r w:rsidRPr="00675C5C">
              <w:rPr>
                <w:color w:val="1C2D24"/>
                <w:sz w:val="22"/>
                <w:szCs w:val="22"/>
              </w:rPr>
              <w:t>елий с после</w:t>
            </w:r>
            <w:r w:rsidRPr="00675C5C">
              <w:rPr>
                <w:color w:val="34443A"/>
                <w:sz w:val="22"/>
                <w:szCs w:val="22"/>
              </w:rPr>
              <w:t>д</w:t>
            </w:r>
            <w:r w:rsidRPr="00675C5C">
              <w:rPr>
                <w:color w:val="1C2D24"/>
                <w:sz w:val="22"/>
                <w:szCs w:val="22"/>
              </w:rPr>
              <w:t>ующей термообработкой.</w:t>
            </w:r>
          </w:p>
        </w:tc>
        <w:tc>
          <w:tcPr>
            <w:tcW w:w="815" w:type="dxa"/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245C9A" w:rsidRPr="00DA0F5C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Определение фи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зических и технологиче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ских свойств металлов.</w:t>
            </w:r>
            <w:r w:rsidRPr="00DA0F5C">
              <w:rPr>
                <w:rFonts w:ascii="Times New Roman" w:hAnsi="Times New Roman"/>
                <w:color w:val="34443A"/>
              </w:rPr>
              <w:t xml:space="preserve"> Из</w:t>
            </w:r>
            <w:r w:rsidRPr="00DA0F5C">
              <w:rPr>
                <w:rFonts w:ascii="Times New Roman" w:hAnsi="Times New Roman"/>
                <w:color w:val="1C2D24"/>
              </w:rPr>
              <w:t>го</w:t>
            </w:r>
            <w:r w:rsidRPr="00DA0F5C">
              <w:rPr>
                <w:rFonts w:ascii="Times New Roman" w:hAnsi="Times New Roman"/>
                <w:color w:val="34443A"/>
              </w:rPr>
              <w:t>т</w:t>
            </w:r>
            <w:r w:rsidRPr="00DA0F5C">
              <w:rPr>
                <w:rFonts w:ascii="Times New Roman" w:hAnsi="Times New Roman"/>
                <w:color w:val="1C2D24"/>
              </w:rPr>
              <w:t xml:space="preserve">овление </w:t>
            </w:r>
            <w:r w:rsidRPr="00DA0F5C">
              <w:rPr>
                <w:rFonts w:ascii="Times New Roman" w:hAnsi="Times New Roman"/>
                <w:color w:val="1C2D24"/>
              </w:rPr>
              <w:lastRenderedPageBreak/>
              <w:t>из</w:t>
            </w:r>
            <w:r w:rsidRPr="00DA0F5C">
              <w:rPr>
                <w:rFonts w:ascii="Times New Roman" w:hAnsi="Times New Roman"/>
                <w:color w:val="34443A"/>
              </w:rPr>
              <w:t>д</w:t>
            </w:r>
            <w:r w:rsidRPr="00DA0F5C">
              <w:rPr>
                <w:rFonts w:ascii="Times New Roman" w:hAnsi="Times New Roman"/>
                <w:color w:val="1C2D24"/>
              </w:rPr>
              <w:t>елий с после</w:t>
            </w:r>
            <w:r w:rsidRPr="00DA0F5C">
              <w:rPr>
                <w:rFonts w:ascii="Times New Roman" w:hAnsi="Times New Roman"/>
                <w:color w:val="34443A"/>
              </w:rPr>
              <w:t>д</w:t>
            </w:r>
            <w:r w:rsidRPr="00DA0F5C">
              <w:rPr>
                <w:rFonts w:ascii="Times New Roman" w:hAnsi="Times New Roman"/>
                <w:color w:val="1C2D24"/>
              </w:rPr>
              <w:t>ующей термообработкой.</w:t>
            </w:r>
          </w:p>
        </w:tc>
        <w:tc>
          <w:tcPr>
            <w:tcW w:w="2946" w:type="dxa"/>
          </w:tcPr>
          <w:p w:rsidR="00245C9A" w:rsidRPr="008875E2" w:rsidRDefault="00245C9A" w:rsidP="00245C9A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iCs/>
                <w:color w:val="000000"/>
              </w:rPr>
              <w:lastRenderedPageBreak/>
              <w:t>Уметь</w:t>
            </w:r>
            <w:r w:rsidRPr="008875E2">
              <w:rPr>
                <w:rFonts w:ascii="Times New Roman" w:eastAsia="Times New Roman" w:hAnsi="Times New Roman"/>
                <w:iCs/>
                <w:color w:val="000000"/>
              </w:rPr>
              <w:t xml:space="preserve"> 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выполнять операции термообра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ботки стали; опреде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 xml:space="preserve">лять свойства </w:t>
            </w:r>
            <w:r w:rsidRPr="008875E2">
              <w:rPr>
                <w:rFonts w:ascii="Times New Roman" w:eastAsia="Times New Roman" w:hAnsi="Times New Roman"/>
                <w:color w:val="000000"/>
              </w:rPr>
              <w:lastRenderedPageBreak/>
              <w:t>стали.</w:t>
            </w:r>
          </w:p>
        </w:tc>
        <w:tc>
          <w:tcPr>
            <w:tcW w:w="2518" w:type="dxa"/>
          </w:tcPr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lastRenderedPageBreak/>
              <w:t xml:space="preserve">Умение самостоятельно выделять и формулировать проблему, ставить </w:t>
            </w:r>
            <w:r>
              <w:rPr>
                <w:sz w:val="22"/>
                <w:szCs w:val="22"/>
              </w:rPr>
              <w:lastRenderedPageBreak/>
              <w:t xml:space="preserve">познавательную цель, </w:t>
            </w:r>
          </w:p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>планировать и проводить исследования для нахождения необходимой информации, оценивать полученную информацию</w:t>
            </w:r>
            <w:r w:rsidRPr="007B5767">
              <w:rPr>
                <w:sz w:val="22"/>
                <w:szCs w:val="22"/>
              </w:rPr>
              <w:t>;</w:t>
            </w:r>
          </w:p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>умение истолковывать прочитанное и формулировать свою позицию.</w:t>
            </w:r>
          </w:p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837FED" w:rsidTr="00245C9A">
        <w:tblPrEx>
          <w:jc w:val="left"/>
        </w:tblPrEx>
        <w:trPr>
          <w:trHeight w:val="737"/>
        </w:trPr>
        <w:tc>
          <w:tcPr>
            <w:tcW w:w="554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lastRenderedPageBreak/>
              <w:t>47-48</w:t>
            </w:r>
          </w:p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3013" w:type="dxa"/>
          </w:tcPr>
          <w:p w:rsidR="00245C9A" w:rsidRPr="00195229" w:rsidRDefault="00245C9A" w:rsidP="00245C9A">
            <w:pPr>
              <w:pStyle w:val="a5"/>
              <w:rPr>
                <w:color w:val="34443A"/>
                <w:sz w:val="22"/>
                <w:szCs w:val="22"/>
              </w:rPr>
            </w:pPr>
            <w:r w:rsidRPr="00195229">
              <w:rPr>
                <w:color w:val="1C2D24"/>
                <w:sz w:val="22"/>
                <w:szCs w:val="22"/>
              </w:rPr>
              <w:t>По</w:t>
            </w:r>
            <w:r w:rsidRPr="00195229">
              <w:rPr>
                <w:color w:val="34443A"/>
                <w:sz w:val="22"/>
                <w:szCs w:val="22"/>
              </w:rPr>
              <w:t>д</w:t>
            </w:r>
            <w:r w:rsidRPr="00195229">
              <w:rPr>
                <w:color w:val="1C2D24"/>
                <w:sz w:val="22"/>
                <w:szCs w:val="22"/>
              </w:rPr>
              <w:t>гонк</w:t>
            </w:r>
            <w:r w:rsidRPr="00195229">
              <w:rPr>
                <w:color w:val="34443A"/>
                <w:sz w:val="22"/>
                <w:szCs w:val="22"/>
              </w:rPr>
              <w:t xml:space="preserve">а </w:t>
            </w:r>
            <w:r w:rsidRPr="00195229">
              <w:rPr>
                <w:color w:val="1C2D24"/>
                <w:sz w:val="22"/>
                <w:szCs w:val="22"/>
              </w:rPr>
              <w:t>и доводка де</w:t>
            </w:r>
            <w:r w:rsidRPr="00195229">
              <w:rPr>
                <w:color w:val="34443A"/>
                <w:sz w:val="22"/>
                <w:szCs w:val="22"/>
              </w:rPr>
              <w:t>т</w:t>
            </w:r>
            <w:r w:rsidRPr="00195229">
              <w:rPr>
                <w:color w:val="1C2D24"/>
                <w:sz w:val="22"/>
                <w:szCs w:val="22"/>
              </w:rPr>
              <w:t>але</w:t>
            </w:r>
            <w:r w:rsidRPr="00195229">
              <w:rPr>
                <w:color w:val="34443A"/>
                <w:sz w:val="22"/>
                <w:szCs w:val="22"/>
              </w:rPr>
              <w:t>й</w:t>
            </w:r>
            <w:r w:rsidRPr="00195229">
              <w:rPr>
                <w:color w:val="617066"/>
                <w:sz w:val="22"/>
                <w:szCs w:val="22"/>
              </w:rPr>
              <w:t>.</w:t>
            </w:r>
          </w:p>
        </w:tc>
        <w:tc>
          <w:tcPr>
            <w:tcW w:w="815" w:type="dxa"/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245C9A" w:rsidRPr="00DA0F5C" w:rsidRDefault="00245C9A" w:rsidP="00245C9A">
            <w:pPr>
              <w:snapToGrid w:val="0"/>
              <w:rPr>
                <w:rFonts w:ascii="Times New Roman" w:eastAsia="Times New Roman" w:hAnsi="Times New Roman"/>
                <w:iCs/>
                <w:color w:val="000000"/>
              </w:rPr>
            </w:pPr>
            <w:r w:rsidRPr="00DA0F5C">
              <w:rPr>
                <w:rFonts w:ascii="Times New Roman" w:hAnsi="Times New Roman"/>
                <w:color w:val="34443A"/>
              </w:rPr>
              <w:t>Из</w:t>
            </w:r>
            <w:r w:rsidRPr="00DA0F5C">
              <w:rPr>
                <w:rFonts w:ascii="Times New Roman" w:hAnsi="Times New Roman"/>
                <w:color w:val="1C2D24"/>
              </w:rPr>
              <w:t>го</w:t>
            </w:r>
            <w:r w:rsidRPr="00DA0F5C">
              <w:rPr>
                <w:rFonts w:ascii="Times New Roman" w:hAnsi="Times New Roman"/>
                <w:color w:val="34443A"/>
              </w:rPr>
              <w:t>т</w:t>
            </w:r>
            <w:r w:rsidRPr="00DA0F5C">
              <w:rPr>
                <w:rFonts w:ascii="Times New Roman" w:hAnsi="Times New Roman"/>
                <w:color w:val="1C2D24"/>
              </w:rPr>
              <w:t>овление из</w:t>
            </w:r>
            <w:r w:rsidRPr="00DA0F5C">
              <w:rPr>
                <w:rFonts w:ascii="Times New Roman" w:hAnsi="Times New Roman"/>
                <w:color w:val="34443A"/>
              </w:rPr>
              <w:t>д</w:t>
            </w:r>
            <w:r w:rsidRPr="00DA0F5C">
              <w:rPr>
                <w:rFonts w:ascii="Times New Roman" w:hAnsi="Times New Roman"/>
                <w:color w:val="1C2D24"/>
              </w:rPr>
              <w:t>елий с после</w:t>
            </w:r>
            <w:r w:rsidRPr="00DA0F5C">
              <w:rPr>
                <w:rFonts w:ascii="Times New Roman" w:hAnsi="Times New Roman"/>
                <w:color w:val="34443A"/>
              </w:rPr>
              <w:t>д</w:t>
            </w:r>
            <w:r w:rsidRPr="00DA0F5C">
              <w:rPr>
                <w:rFonts w:ascii="Times New Roman" w:hAnsi="Times New Roman"/>
                <w:color w:val="1C2D24"/>
              </w:rPr>
              <w:t>ующей по</w:t>
            </w:r>
            <w:r w:rsidRPr="00DA0F5C">
              <w:rPr>
                <w:rFonts w:ascii="Times New Roman" w:hAnsi="Times New Roman"/>
                <w:color w:val="34443A"/>
              </w:rPr>
              <w:t>д</w:t>
            </w:r>
            <w:r w:rsidRPr="00DA0F5C">
              <w:rPr>
                <w:rFonts w:ascii="Times New Roman" w:hAnsi="Times New Roman"/>
                <w:color w:val="1C2D24"/>
              </w:rPr>
              <w:t>гонкой</w:t>
            </w:r>
            <w:r>
              <w:rPr>
                <w:rFonts w:ascii="Times New Roman" w:hAnsi="Times New Roman"/>
                <w:color w:val="1C2D24"/>
              </w:rPr>
              <w:t xml:space="preserve"> и</w:t>
            </w:r>
            <w:r w:rsidRPr="00DA0F5C">
              <w:rPr>
                <w:rFonts w:ascii="Times New Roman" w:hAnsi="Times New Roman"/>
                <w:color w:val="1C2D24"/>
              </w:rPr>
              <w:t xml:space="preserve"> доводкой де</w:t>
            </w:r>
            <w:r w:rsidRPr="00DA0F5C">
              <w:rPr>
                <w:rFonts w:ascii="Times New Roman" w:hAnsi="Times New Roman"/>
                <w:color w:val="34443A"/>
              </w:rPr>
              <w:t>т</w:t>
            </w:r>
            <w:r w:rsidRPr="00DA0F5C">
              <w:rPr>
                <w:rFonts w:ascii="Times New Roman" w:hAnsi="Times New Roman"/>
                <w:color w:val="1C2D24"/>
              </w:rPr>
              <w:t>але</w:t>
            </w:r>
            <w:r w:rsidRPr="00DA0F5C">
              <w:rPr>
                <w:rFonts w:ascii="Times New Roman" w:hAnsi="Times New Roman"/>
                <w:color w:val="34443A"/>
              </w:rPr>
              <w:t>й</w:t>
            </w:r>
            <w:r w:rsidRPr="00DA0F5C">
              <w:rPr>
                <w:rFonts w:ascii="Times New Roman" w:hAnsi="Times New Roman"/>
                <w:color w:val="617066"/>
              </w:rPr>
              <w:t>.</w:t>
            </w:r>
          </w:p>
        </w:tc>
        <w:tc>
          <w:tcPr>
            <w:tcW w:w="2946" w:type="dxa"/>
          </w:tcPr>
          <w:p w:rsidR="00245C9A" w:rsidRPr="008875E2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iCs/>
                <w:color w:val="000000"/>
              </w:rPr>
              <w:t>Уметь</w:t>
            </w:r>
            <w:r w:rsidRPr="008875E2">
              <w:rPr>
                <w:rFonts w:ascii="Times New Roman" w:eastAsia="Times New Roman" w:hAnsi="Times New Roman"/>
                <w:iCs/>
                <w:color w:val="000000"/>
              </w:rPr>
              <w:t xml:space="preserve"> 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выполнять различные технологические операции по обработке деталей изделия.</w:t>
            </w:r>
          </w:p>
          <w:p w:rsidR="00245C9A" w:rsidRPr="008875E2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518" w:type="dxa"/>
          </w:tcPr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 xml:space="preserve">Выдвигать гипотезы и их обосновывать, </w:t>
            </w:r>
          </w:p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 xml:space="preserve">составлять план работы, планировать и проводить исследования для нахождения необходимой информации, </w:t>
            </w:r>
          </w:p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 xml:space="preserve">умение работать в группе; </w:t>
            </w:r>
          </w:p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837FED" w:rsidTr="00245C9A">
        <w:tblPrEx>
          <w:jc w:val="left"/>
        </w:tblPrEx>
        <w:trPr>
          <w:trHeight w:val="737"/>
        </w:trPr>
        <w:tc>
          <w:tcPr>
            <w:tcW w:w="554" w:type="dxa"/>
          </w:tcPr>
          <w:p w:rsidR="00245C9A" w:rsidRPr="00837FED" w:rsidRDefault="00245C9A" w:rsidP="00245C9A">
            <w:pPr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</w:rPr>
              <w:t>49-50</w:t>
            </w:r>
          </w:p>
        </w:tc>
        <w:tc>
          <w:tcPr>
            <w:tcW w:w="3013" w:type="dxa"/>
          </w:tcPr>
          <w:p w:rsidR="00245C9A" w:rsidRPr="00195229" w:rsidRDefault="00245C9A" w:rsidP="00245C9A">
            <w:pPr>
              <w:pStyle w:val="a5"/>
              <w:rPr>
                <w:color w:val="1C2D24"/>
                <w:sz w:val="22"/>
                <w:szCs w:val="22"/>
              </w:rPr>
            </w:pPr>
            <w:r w:rsidRPr="00195229">
              <w:rPr>
                <w:color w:val="1C2D24"/>
                <w:sz w:val="22"/>
                <w:szCs w:val="22"/>
              </w:rPr>
              <w:t>По</w:t>
            </w:r>
            <w:r w:rsidRPr="00195229">
              <w:rPr>
                <w:color w:val="34443A"/>
                <w:sz w:val="22"/>
                <w:szCs w:val="22"/>
              </w:rPr>
              <w:t>дг</w:t>
            </w:r>
            <w:r w:rsidRPr="00195229">
              <w:rPr>
                <w:color w:val="1C2D24"/>
                <w:sz w:val="22"/>
                <w:szCs w:val="22"/>
              </w:rPr>
              <w:t xml:space="preserve">онка </w:t>
            </w:r>
            <w:r w:rsidRPr="00195229">
              <w:rPr>
                <w:color w:val="34443A"/>
                <w:sz w:val="22"/>
                <w:szCs w:val="22"/>
              </w:rPr>
              <w:t>дет</w:t>
            </w:r>
            <w:r w:rsidRPr="00195229">
              <w:rPr>
                <w:color w:val="1C2D24"/>
                <w:sz w:val="22"/>
                <w:szCs w:val="22"/>
              </w:rPr>
              <w:t>алей и сборка и</w:t>
            </w:r>
            <w:r w:rsidRPr="00195229">
              <w:rPr>
                <w:color w:val="34443A"/>
                <w:sz w:val="22"/>
                <w:szCs w:val="22"/>
              </w:rPr>
              <w:t>з</w:t>
            </w:r>
            <w:r w:rsidRPr="00195229">
              <w:rPr>
                <w:color w:val="1C2D24"/>
                <w:sz w:val="22"/>
                <w:szCs w:val="22"/>
              </w:rPr>
              <w:t>д</w:t>
            </w:r>
            <w:r w:rsidRPr="00195229">
              <w:rPr>
                <w:color w:val="34443A"/>
                <w:sz w:val="22"/>
                <w:szCs w:val="22"/>
              </w:rPr>
              <w:t>е</w:t>
            </w:r>
            <w:r w:rsidRPr="00195229">
              <w:rPr>
                <w:color w:val="1C2D24"/>
                <w:sz w:val="22"/>
                <w:szCs w:val="22"/>
              </w:rPr>
              <w:t>лия</w:t>
            </w:r>
            <w:r w:rsidRPr="00195229">
              <w:rPr>
                <w:color w:val="617066"/>
                <w:sz w:val="22"/>
                <w:szCs w:val="22"/>
              </w:rPr>
              <w:t>.</w:t>
            </w:r>
          </w:p>
        </w:tc>
        <w:tc>
          <w:tcPr>
            <w:tcW w:w="815" w:type="dxa"/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245C9A" w:rsidRPr="00DA0F5C" w:rsidRDefault="00245C9A" w:rsidP="00245C9A">
            <w:pPr>
              <w:snapToGrid w:val="0"/>
              <w:rPr>
                <w:rFonts w:ascii="Times New Roman" w:hAnsi="Times New Roman"/>
                <w:color w:val="34443A"/>
              </w:rPr>
            </w:pP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Изготовление де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талей, подгонка и сбор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ка отдельных де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талей изделия; отделка изде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лия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.</w:t>
            </w:r>
          </w:p>
        </w:tc>
        <w:tc>
          <w:tcPr>
            <w:tcW w:w="2946" w:type="dxa"/>
          </w:tcPr>
          <w:p w:rsidR="00245C9A" w:rsidRPr="008875E2" w:rsidRDefault="00245C9A" w:rsidP="00245C9A">
            <w:pPr>
              <w:snapToGrid w:val="0"/>
              <w:rPr>
                <w:rFonts w:ascii="Times New Roman" w:eastAsia="Times New Roman" w:hAnsi="Times New Roman"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iCs/>
                <w:color w:val="000000"/>
              </w:rPr>
              <w:t>Уметь</w:t>
            </w:r>
            <w:r w:rsidRPr="008875E2">
              <w:rPr>
                <w:rFonts w:ascii="Times New Roman" w:eastAsia="Times New Roman" w:hAnsi="Times New Roman"/>
                <w:iCs/>
                <w:color w:val="000000"/>
              </w:rPr>
              <w:t xml:space="preserve"> 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выполнять различные технологические операции по обработке деталей изделия,</w:t>
            </w:r>
            <w:r w:rsidRPr="008875E2">
              <w:rPr>
                <w:rFonts w:ascii="Times New Roman" w:eastAsia="Times New Roman" w:hAnsi="Times New Roman"/>
                <w:iCs/>
                <w:color w:val="000000"/>
              </w:rPr>
              <w:t xml:space="preserve"> подгонке и сбор</w:t>
            </w:r>
            <w:r w:rsidRPr="008875E2">
              <w:rPr>
                <w:rFonts w:ascii="Times New Roman" w:eastAsia="Times New Roman" w:hAnsi="Times New Roman"/>
                <w:iCs/>
                <w:color w:val="000000"/>
              </w:rPr>
              <w:softHyphen/>
              <w:t>ке</w:t>
            </w:r>
          </w:p>
          <w:p w:rsidR="00245C9A" w:rsidRPr="008875E2" w:rsidRDefault="00245C9A" w:rsidP="00245C9A">
            <w:pPr>
              <w:snapToGrid w:val="0"/>
              <w:rPr>
                <w:rFonts w:ascii="Times New Roman" w:eastAsia="Times New Roman" w:hAnsi="Times New Roman"/>
                <w:iCs/>
                <w:color w:val="000000"/>
              </w:rPr>
            </w:pPr>
            <w:r w:rsidRPr="008875E2">
              <w:rPr>
                <w:rFonts w:ascii="Times New Roman" w:eastAsia="Times New Roman" w:hAnsi="Times New Roman"/>
                <w:iCs/>
                <w:color w:val="000000"/>
              </w:rPr>
              <w:t>отдельных деталей.</w:t>
            </w:r>
          </w:p>
          <w:p w:rsidR="00245C9A" w:rsidRPr="008875E2" w:rsidRDefault="00245C9A" w:rsidP="00245C9A">
            <w:pPr>
              <w:snapToGrid w:val="0"/>
              <w:rPr>
                <w:rFonts w:ascii="Times New Roman" w:eastAsia="Times New Roman" w:hAnsi="Times New Roman"/>
                <w:iCs/>
                <w:color w:val="000000"/>
              </w:rPr>
            </w:pPr>
          </w:p>
          <w:p w:rsidR="00245C9A" w:rsidRPr="008875E2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518" w:type="dxa"/>
          </w:tcPr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>Поиск и выделение необходимой информации.</w:t>
            </w:r>
          </w:p>
          <w:p w:rsidR="00245C9A" w:rsidRPr="00837FED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 xml:space="preserve">умение принимать, сохранять цели и следовать им в учебной деятельности; </w:t>
            </w:r>
          </w:p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 xml:space="preserve">умение слушать собеседника и вступать с ним в диалог </w:t>
            </w:r>
          </w:p>
          <w:p w:rsidR="00245C9A" w:rsidRPr="00837FED" w:rsidRDefault="00245C9A" w:rsidP="00245C9A">
            <w:pPr>
              <w:pStyle w:val="Default"/>
            </w:pPr>
          </w:p>
        </w:tc>
        <w:tc>
          <w:tcPr>
            <w:tcW w:w="842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837FED" w:rsidTr="00245C9A">
        <w:tblPrEx>
          <w:jc w:val="left"/>
        </w:tblPrEx>
        <w:trPr>
          <w:trHeight w:val="737"/>
        </w:trPr>
        <w:tc>
          <w:tcPr>
            <w:tcW w:w="554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51-52</w:t>
            </w:r>
          </w:p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3013" w:type="dxa"/>
          </w:tcPr>
          <w:p w:rsidR="00245C9A" w:rsidRPr="00195229" w:rsidRDefault="00245C9A" w:rsidP="00245C9A">
            <w:pPr>
              <w:pStyle w:val="a5"/>
              <w:rPr>
                <w:color w:val="1C2D24"/>
                <w:sz w:val="22"/>
                <w:szCs w:val="22"/>
              </w:rPr>
            </w:pPr>
            <w:r w:rsidRPr="00195229">
              <w:rPr>
                <w:color w:val="1C2D24"/>
                <w:sz w:val="22"/>
                <w:szCs w:val="22"/>
              </w:rPr>
              <w:t>О</w:t>
            </w:r>
            <w:r w:rsidRPr="00195229">
              <w:rPr>
                <w:color w:val="34443A"/>
                <w:sz w:val="22"/>
                <w:szCs w:val="22"/>
              </w:rPr>
              <w:t>тде</w:t>
            </w:r>
            <w:r w:rsidRPr="00195229">
              <w:rPr>
                <w:color w:val="1C2D24"/>
                <w:sz w:val="22"/>
                <w:szCs w:val="22"/>
              </w:rPr>
              <w:t>лка издел</w:t>
            </w:r>
            <w:r w:rsidRPr="00195229">
              <w:rPr>
                <w:color w:val="34443A"/>
                <w:sz w:val="22"/>
                <w:szCs w:val="22"/>
              </w:rPr>
              <w:t>и</w:t>
            </w:r>
            <w:r w:rsidRPr="00195229">
              <w:rPr>
                <w:color w:val="1C2D24"/>
                <w:sz w:val="22"/>
                <w:szCs w:val="22"/>
              </w:rPr>
              <w:t>я. Подведение итогов.</w:t>
            </w:r>
          </w:p>
        </w:tc>
        <w:tc>
          <w:tcPr>
            <w:tcW w:w="815" w:type="dxa"/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245C9A" w:rsidRPr="00DA0F5C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iCs/>
                <w:color w:val="000000"/>
              </w:rPr>
              <w:t>Подгонка и отделка изде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лия. Конкурс изделий и проектов между одноклассникам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lastRenderedPageBreak/>
              <w:t>и.</w:t>
            </w:r>
          </w:p>
        </w:tc>
        <w:tc>
          <w:tcPr>
            <w:tcW w:w="2946" w:type="dxa"/>
          </w:tcPr>
          <w:p w:rsidR="00245C9A" w:rsidRPr="008875E2" w:rsidRDefault="00245C9A" w:rsidP="00245C9A">
            <w:pPr>
              <w:snapToGrid w:val="0"/>
              <w:rPr>
                <w:rFonts w:ascii="Times New Roman" w:eastAsia="Times New Roman" w:hAnsi="Times New Roman"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Правильно выполнять п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оследова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 xml:space="preserve">тельность выполнения операций. </w:t>
            </w:r>
            <w:r w:rsidRPr="008875E2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Правила техники безопасности. </w:t>
            </w:r>
            <w:r w:rsidRPr="008875E2">
              <w:rPr>
                <w:rFonts w:ascii="Times New Roman" w:eastAsia="Times New Roman" w:hAnsi="Times New Roman"/>
                <w:iCs/>
                <w:color w:val="000000"/>
              </w:rPr>
              <w:t>Защитная и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 xml:space="preserve"> деко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ративная отделка изде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лия.</w:t>
            </w:r>
          </w:p>
          <w:p w:rsidR="00245C9A" w:rsidRPr="008875E2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518" w:type="dxa"/>
          </w:tcPr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lastRenderedPageBreak/>
              <w:t xml:space="preserve">Отбирать необходимые источники информации, сопоставлять и отбирать </w:t>
            </w:r>
            <w:r>
              <w:rPr>
                <w:sz w:val="22"/>
                <w:szCs w:val="22"/>
              </w:rPr>
              <w:lastRenderedPageBreak/>
              <w:t xml:space="preserve">информацию, </w:t>
            </w:r>
          </w:p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 xml:space="preserve">составление и реализация плана действий по достижению результатов творческого характера, </w:t>
            </w:r>
          </w:p>
          <w:p w:rsidR="00245C9A" w:rsidRDefault="00245C9A" w:rsidP="00245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отстаивать свою точку зрения, аргументировать ее. </w:t>
            </w:r>
          </w:p>
          <w:p w:rsidR="00245C9A" w:rsidRPr="00837FED" w:rsidRDefault="00245C9A" w:rsidP="00245C9A">
            <w:pPr>
              <w:pStyle w:val="Default"/>
            </w:pPr>
          </w:p>
        </w:tc>
        <w:tc>
          <w:tcPr>
            <w:tcW w:w="842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837FED" w:rsidTr="00245C9A">
        <w:tblPrEx>
          <w:jc w:val="left"/>
        </w:tblPrEx>
        <w:trPr>
          <w:trHeight w:val="332"/>
        </w:trPr>
        <w:tc>
          <w:tcPr>
            <w:tcW w:w="14560" w:type="dxa"/>
            <w:gridSpan w:val="8"/>
          </w:tcPr>
          <w:p w:rsidR="00245C9A" w:rsidRPr="00840E41" w:rsidRDefault="00245C9A" w:rsidP="00245C9A">
            <w:pPr>
              <w:jc w:val="center"/>
              <w:rPr>
                <w:rFonts w:ascii="Times New Roman" w:hAnsi="Times New Roman"/>
                <w:b/>
              </w:rPr>
            </w:pPr>
            <w:r w:rsidRPr="00840E41">
              <w:rPr>
                <w:rFonts w:ascii="Times New Roman" w:hAnsi="Times New Roman"/>
                <w:b/>
              </w:rPr>
              <w:lastRenderedPageBreak/>
              <w:t>Ремонтные работы в быту (8 часов).</w:t>
            </w:r>
          </w:p>
        </w:tc>
      </w:tr>
      <w:tr w:rsidR="00245C9A" w:rsidRPr="00837FED" w:rsidTr="00245C9A">
        <w:tblPrEx>
          <w:jc w:val="left"/>
        </w:tblPrEx>
        <w:trPr>
          <w:trHeight w:val="737"/>
        </w:trPr>
        <w:tc>
          <w:tcPr>
            <w:tcW w:w="554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53-54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45C9A" w:rsidRPr="00195229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195229">
              <w:rPr>
                <w:rFonts w:ascii="Times New Roman" w:eastAsia="Times New Roman" w:hAnsi="Times New Roman"/>
                <w:color w:val="000000"/>
              </w:rPr>
              <w:t>Ремонт сантехнического оборудования</w:t>
            </w:r>
          </w:p>
        </w:tc>
        <w:tc>
          <w:tcPr>
            <w:tcW w:w="815" w:type="dxa"/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45C9A" w:rsidRPr="00195229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195229">
              <w:rPr>
                <w:rFonts w:ascii="Times New Roman" w:eastAsia="Times New Roman" w:hAnsi="Times New Roman"/>
                <w:color w:val="000000"/>
              </w:rPr>
              <w:t>Изготовление и установка хомутов, замена прокладок, подмотка резьбовых соединений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45C9A" w:rsidRPr="00585A42" w:rsidRDefault="00245C9A" w:rsidP="00245C9A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585A4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виды сантехнических труб, конструкцию и принцип работы сантехнических изделий.</w:t>
            </w:r>
          </w:p>
          <w:p w:rsidR="00245C9A" w:rsidRPr="00585A42" w:rsidRDefault="00245C9A" w:rsidP="00245C9A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585A4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изготавливать и устанавливать хомуты для труб различного диаметра, разбирать краны и смесители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495BB8" w:rsidRDefault="00245C9A" w:rsidP="00245C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Получать</w:t>
            </w:r>
            <w:r w:rsidRPr="00495BB8">
              <w:rPr>
                <w:rFonts w:ascii="Times New Roman" w:hAnsi="Times New Roman"/>
                <w:bCs/>
              </w:rPr>
              <w:t xml:space="preserve"> информацию в разных формах: устного и письменного сообщения, рисунка, таблицы; умение извлекать информацию из текста</w:t>
            </w:r>
            <w:r>
              <w:rPr>
                <w:rFonts w:ascii="Times New Roman" w:hAnsi="Times New Roman"/>
                <w:bCs/>
              </w:rPr>
              <w:t>.</w:t>
            </w:r>
            <w:r w:rsidRPr="00495BB8">
              <w:rPr>
                <w:rFonts w:ascii="Times New Roman" w:hAnsi="Times New Roman"/>
                <w:bCs/>
              </w:rPr>
              <w:t xml:space="preserve"> </w:t>
            </w:r>
            <w:r w:rsidRPr="00495BB8">
              <w:rPr>
                <w:rFonts w:ascii="Times New Roman" w:hAnsi="Times New Roman"/>
              </w:rPr>
              <w:t>В сотрудничестве с учителем учиться ставить новые учебные задачи, составлять план работы, участвовать в коллективном обсуждении проблем, задавать вопросы.</w:t>
            </w:r>
          </w:p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837FED" w:rsidTr="00245C9A">
        <w:tblPrEx>
          <w:jc w:val="left"/>
        </w:tblPrEx>
        <w:trPr>
          <w:trHeight w:val="737"/>
        </w:trPr>
        <w:tc>
          <w:tcPr>
            <w:tcW w:w="554" w:type="dxa"/>
          </w:tcPr>
          <w:p w:rsidR="00245C9A" w:rsidRPr="00837FED" w:rsidRDefault="00245C9A" w:rsidP="00245C9A">
            <w:pPr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55-56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45C9A" w:rsidRPr="00195229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195229">
              <w:rPr>
                <w:rFonts w:ascii="Times New Roman" w:eastAsia="Times New Roman" w:hAnsi="Times New Roman"/>
                <w:color w:val="000000"/>
              </w:rPr>
              <w:t>Оклейка помещений обоями</w:t>
            </w:r>
          </w:p>
        </w:tc>
        <w:tc>
          <w:tcPr>
            <w:tcW w:w="815" w:type="dxa"/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45C9A" w:rsidRPr="00195229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195229">
              <w:rPr>
                <w:rFonts w:ascii="Times New Roman" w:eastAsia="Times New Roman" w:hAnsi="Times New Roman"/>
                <w:color w:val="000000"/>
              </w:rPr>
              <w:t>Подбор обоев по дизайну помещения, приготовление и нанесение клея, стыковка обоев на стенах.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45C9A" w:rsidRPr="00585A42" w:rsidRDefault="00245C9A" w:rsidP="00245C9A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585A4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типы и структуру обоев, подбор клея для выбранного типа.</w:t>
            </w:r>
          </w:p>
          <w:p w:rsidR="00245C9A" w:rsidRPr="00585A42" w:rsidRDefault="00245C9A" w:rsidP="00245C9A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585A4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подбирать обои согласно дизайну помещения, подготавливать стены к </w:t>
            </w:r>
            <w:r w:rsidRPr="00585A42">
              <w:rPr>
                <w:rFonts w:ascii="Times New Roman" w:eastAsia="Times New Roman" w:hAnsi="Times New Roman"/>
                <w:bCs/>
                <w:iCs/>
                <w:color w:val="000000"/>
              </w:rPr>
              <w:lastRenderedPageBreak/>
              <w:t>поклейке, стыковать обои согласно рисунку, фактуре обоев.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495BB8" w:rsidRDefault="00245C9A" w:rsidP="00245C9A">
            <w:pPr>
              <w:rPr>
                <w:rFonts w:ascii="Times New Roman" w:hAnsi="Times New Roman"/>
                <w:bCs/>
              </w:rPr>
            </w:pPr>
            <w:r w:rsidRPr="00495BB8">
              <w:rPr>
                <w:rFonts w:ascii="Times New Roman" w:hAnsi="Times New Roman"/>
                <w:bCs/>
              </w:rPr>
              <w:lastRenderedPageBreak/>
              <w:t>Представлять информацию в разных формах: устного и письменного сообщения, рисунка, таблицы; в сотрудничестве с учителем</w:t>
            </w:r>
            <w:r>
              <w:rPr>
                <w:rFonts w:ascii="Times New Roman" w:hAnsi="Times New Roman"/>
                <w:bCs/>
              </w:rPr>
              <w:t>, одноклассниками</w:t>
            </w:r>
            <w:r w:rsidRPr="00495BB8">
              <w:rPr>
                <w:rFonts w:ascii="Times New Roman" w:hAnsi="Times New Roman"/>
                <w:bCs/>
              </w:rPr>
              <w:t xml:space="preserve"> учиться </w:t>
            </w:r>
            <w:r w:rsidRPr="00495BB8">
              <w:rPr>
                <w:rFonts w:ascii="Times New Roman" w:hAnsi="Times New Roman"/>
                <w:bCs/>
              </w:rPr>
              <w:lastRenderedPageBreak/>
              <w:t xml:space="preserve">ставить новые учебные задачи, составлять план работы, участвовать в коллективном обсуждении </w:t>
            </w:r>
            <w:r>
              <w:rPr>
                <w:rFonts w:ascii="Times New Roman" w:hAnsi="Times New Roman"/>
                <w:bCs/>
              </w:rPr>
              <w:t xml:space="preserve">задач, </w:t>
            </w:r>
            <w:r w:rsidRPr="00495BB8">
              <w:rPr>
                <w:rFonts w:ascii="Times New Roman" w:hAnsi="Times New Roman"/>
                <w:bCs/>
              </w:rPr>
              <w:t>проблем, задавать вопросы.</w:t>
            </w:r>
          </w:p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837FED" w:rsidTr="00245C9A">
        <w:tblPrEx>
          <w:jc w:val="left"/>
        </w:tblPrEx>
        <w:trPr>
          <w:trHeight w:val="737"/>
        </w:trPr>
        <w:tc>
          <w:tcPr>
            <w:tcW w:w="554" w:type="dxa"/>
          </w:tcPr>
          <w:p w:rsidR="00245C9A" w:rsidRPr="00837FED" w:rsidRDefault="00245C9A" w:rsidP="00245C9A">
            <w:pPr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lastRenderedPageBreak/>
              <w:t>57-58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45C9A" w:rsidRPr="00195229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195229">
              <w:rPr>
                <w:rFonts w:ascii="Times New Roman" w:eastAsia="Times New Roman" w:hAnsi="Times New Roman"/>
                <w:color w:val="000000"/>
              </w:rPr>
              <w:t xml:space="preserve">Малярные работы </w:t>
            </w:r>
          </w:p>
        </w:tc>
        <w:tc>
          <w:tcPr>
            <w:tcW w:w="815" w:type="dxa"/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45C9A" w:rsidRPr="00195229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195229">
              <w:rPr>
                <w:rFonts w:ascii="Times New Roman" w:eastAsia="Times New Roman" w:hAnsi="Times New Roman"/>
                <w:color w:val="000000"/>
              </w:rPr>
              <w:t>Подбор лакокрасочных материалов по типу обрабатываемых поверхностей, технология окрашивания поверхностей кисточкой и распылителем.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45C9A" w:rsidRPr="00585A42" w:rsidRDefault="00245C9A" w:rsidP="00245C9A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585A4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типы и виды лакокрасочных поверхностей, меры предосторожности при работе с ними.</w:t>
            </w:r>
          </w:p>
          <w:p w:rsidR="00245C9A" w:rsidRPr="00585A42" w:rsidRDefault="00245C9A" w:rsidP="00245C9A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585A4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рассчитывать количество расходуемых материалов, подготавливать материалы к покраске, правильно наносить слои лакокрасочного материалов.</w:t>
            </w:r>
          </w:p>
        </w:tc>
        <w:tc>
          <w:tcPr>
            <w:tcW w:w="2518" w:type="dxa"/>
          </w:tcPr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 xml:space="preserve">Поиск и выделение необходимой информации; </w:t>
            </w:r>
            <w:r>
              <w:t>у</w:t>
            </w:r>
            <w:r>
              <w:rPr>
                <w:sz w:val="22"/>
                <w:szCs w:val="22"/>
              </w:rPr>
              <w:t xml:space="preserve">мение адекватно воспринимать оценки и отметки; </w:t>
            </w:r>
            <w:r>
              <w:t>у</w:t>
            </w:r>
            <w:r>
              <w:rPr>
                <w:sz w:val="22"/>
                <w:szCs w:val="22"/>
              </w:rPr>
              <w:t>мение слушать собеседника и вступать с ним в диалог; умение выражать свои мысли.</w:t>
            </w:r>
          </w:p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837FED" w:rsidTr="00245C9A">
        <w:tblPrEx>
          <w:jc w:val="left"/>
        </w:tblPrEx>
        <w:trPr>
          <w:trHeight w:val="737"/>
        </w:trPr>
        <w:tc>
          <w:tcPr>
            <w:tcW w:w="554" w:type="dxa"/>
          </w:tcPr>
          <w:p w:rsidR="00245C9A" w:rsidRPr="00837FED" w:rsidRDefault="00245C9A" w:rsidP="00245C9A">
            <w:pPr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59-60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45C9A" w:rsidRPr="00195229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195229">
              <w:rPr>
                <w:rFonts w:ascii="Times New Roman" w:eastAsia="Times New Roman" w:hAnsi="Times New Roman"/>
                <w:color w:val="000000"/>
              </w:rPr>
              <w:t>Плиточные работы</w:t>
            </w:r>
          </w:p>
        </w:tc>
        <w:tc>
          <w:tcPr>
            <w:tcW w:w="815" w:type="dxa"/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45C9A" w:rsidRPr="00195229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195229">
              <w:rPr>
                <w:rFonts w:ascii="Times New Roman" w:eastAsia="Times New Roman" w:hAnsi="Times New Roman"/>
                <w:color w:val="000000"/>
              </w:rPr>
              <w:t>Подбор плитки для внутренних и наружных работ, приготовление плиточного клея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45C9A" w:rsidRPr="00585A42" w:rsidRDefault="00245C9A" w:rsidP="00245C9A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585A4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типы плиток, их область применения, подбор плиточного клея.</w:t>
            </w:r>
          </w:p>
          <w:p w:rsidR="00245C9A" w:rsidRPr="00585A42" w:rsidRDefault="00245C9A" w:rsidP="00245C9A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585A4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подбирать и укладывать плитку согласно дизайну, подготавливать полы и стены, замешивать плиточный клей, наносить на плитку и укладывать её.</w:t>
            </w:r>
          </w:p>
        </w:tc>
        <w:tc>
          <w:tcPr>
            <w:tcW w:w="2518" w:type="dxa"/>
          </w:tcPr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 xml:space="preserve">Умение самостоятельно выделять и формулировать проблему, ставить познавательную цель, </w:t>
            </w:r>
          </w:p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>планировать и проводить исследования для нахождения необходимой информации, оценивать полученную информацию</w:t>
            </w:r>
            <w:r w:rsidRPr="007B5767">
              <w:rPr>
                <w:sz w:val="22"/>
                <w:szCs w:val="22"/>
              </w:rPr>
              <w:t>;</w:t>
            </w:r>
          </w:p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>умение истолковывать прочитанное и формулировать свою позицию.</w:t>
            </w:r>
          </w:p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837FED" w:rsidTr="00245C9A">
        <w:tblPrEx>
          <w:jc w:val="left"/>
        </w:tblPrEx>
        <w:trPr>
          <w:trHeight w:val="363"/>
        </w:trPr>
        <w:tc>
          <w:tcPr>
            <w:tcW w:w="14560" w:type="dxa"/>
            <w:gridSpan w:val="8"/>
          </w:tcPr>
          <w:p w:rsidR="00245C9A" w:rsidRPr="00840E41" w:rsidRDefault="00245C9A" w:rsidP="00245C9A">
            <w:pPr>
              <w:jc w:val="center"/>
              <w:rPr>
                <w:rFonts w:ascii="Times New Roman" w:hAnsi="Times New Roman"/>
                <w:b/>
              </w:rPr>
            </w:pPr>
            <w:r w:rsidRPr="00840E41">
              <w:rPr>
                <w:rFonts w:ascii="Times New Roman" w:hAnsi="Times New Roman"/>
                <w:b/>
                <w:bCs/>
              </w:rPr>
              <w:lastRenderedPageBreak/>
              <w:t>Творческая, проектная деятельность</w:t>
            </w:r>
            <w:r w:rsidRPr="00840E41">
              <w:rPr>
                <w:rFonts w:ascii="Times New Roman" w:hAnsi="Times New Roman"/>
                <w:b/>
                <w:bCs/>
                <w:lang w:val="en-US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lang w:val="en-US"/>
              </w:rPr>
              <w:t>8</w:t>
            </w:r>
            <w:r w:rsidRPr="00840E41">
              <w:rPr>
                <w:rFonts w:ascii="Times New Roman" w:hAnsi="Times New Roman"/>
                <w:b/>
                <w:bCs/>
              </w:rPr>
              <w:t xml:space="preserve"> час</w:t>
            </w:r>
            <w:r>
              <w:rPr>
                <w:rFonts w:ascii="Times New Roman" w:hAnsi="Times New Roman"/>
                <w:b/>
                <w:bCs/>
              </w:rPr>
              <w:t>ов</w:t>
            </w:r>
            <w:r w:rsidRPr="00840E41">
              <w:rPr>
                <w:rFonts w:ascii="Times New Roman" w:hAnsi="Times New Roman"/>
                <w:b/>
                <w:bCs/>
                <w:lang w:val="en-US"/>
              </w:rPr>
              <w:t>)</w:t>
            </w:r>
            <w:r w:rsidRPr="00840E41">
              <w:rPr>
                <w:rFonts w:ascii="Times New Roman" w:hAnsi="Times New Roman"/>
                <w:b/>
                <w:bCs/>
              </w:rPr>
              <w:t>.</w:t>
            </w:r>
          </w:p>
        </w:tc>
      </w:tr>
      <w:tr w:rsidR="00245C9A" w:rsidRPr="00837FED" w:rsidTr="00245C9A">
        <w:tblPrEx>
          <w:jc w:val="left"/>
        </w:tblPrEx>
        <w:trPr>
          <w:trHeight w:val="737"/>
        </w:trPr>
        <w:tc>
          <w:tcPr>
            <w:tcW w:w="554" w:type="dxa"/>
          </w:tcPr>
          <w:p w:rsidR="00245C9A" w:rsidRPr="00837FED" w:rsidRDefault="00245C9A" w:rsidP="00245C9A">
            <w:pPr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61-62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45C9A" w:rsidRPr="00145A19" w:rsidRDefault="00245C9A" w:rsidP="00245C9A">
            <w:pPr>
              <w:rPr>
                <w:rFonts w:ascii="Times New Roman" w:eastAsia="Times New Roman" w:hAnsi="Times New Roman"/>
              </w:rPr>
            </w:pPr>
            <w:r w:rsidRPr="00145A19">
              <w:rPr>
                <w:rFonts w:ascii="Times New Roman" w:eastAsia="Times New Roman" w:hAnsi="Times New Roman"/>
                <w:color w:val="000000"/>
              </w:rPr>
              <w:t xml:space="preserve">Выбор темы. </w:t>
            </w:r>
            <w:r w:rsidRPr="00145A19">
              <w:rPr>
                <w:rFonts w:ascii="Times New Roman" w:eastAsia="Times New Roman" w:hAnsi="Times New Roman"/>
              </w:rPr>
              <w:t>Чертежи, эскизы</w:t>
            </w:r>
          </w:p>
        </w:tc>
        <w:tc>
          <w:tcPr>
            <w:tcW w:w="815" w:type="dxa"/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45C9A" w:rsidRPr="002E20CD" w:rsidRDefault="00245C9A" w:rsidP="00245C9A">
            <w:pPr>
              <w:snapToGrid w:val="0"/>
              <w:rPr>
                <w:rFonts w:ascii="Times New Roman" w:eastAsia="Times New Roman" w:hAnsi="Times New Roman"/>
                <w:iCs/>
                <w:color w:val="000000"/>
              </w:rPr>
            </w:pPr>
            <w:r w:rsidRPr="002E20CD">
              <w:rPr>
                <w:rFonts w:ascii="Times New Roman" w:eastAsia="Times New Roman" w:hAnsi="Times New Roman"/>
                <w:color w:val="000000"/>
              </w:rPr>
              <w:t>Первоначальные идеи. История проекта. Выбор и обоснование темы проекта на основе по</w:t>
            </w:r>
            <w:r w:rsidRPr="002E20CD">
              <w:rPr>
                <w:rFonts w:ascii="Times New Roman" w:eastAsia="Times New Roman" w:hAnsi="Times New Roman"/>
                <w:color w:val="000000"/>
              </w:rPr>
              <w:softHyphen/>
              <w:t>требностей и спроса на рынке товаров и услуг. Анализ рынка. Выполнение чертежей, эскизов, технических рисунков изделия.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45C9A" w:rsidRPr="00585A42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585A4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585A42">
              <w:rPr>
                <w:rFonts w:ascii="Times New Roman" w:eastAsia="Times New Roman" w:hAnsi="Times New Roman"/>
                <w:color w:val="000000"/>
              </w:rPr>
              <w:t>методы поиска информации об изде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лии и материалах; кри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терии определения по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требности в изделии; понятие технического творчества как вида технологии.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Уметь</w:t>
            </w:r>
            <w:r w:rsidRPr="00585A4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585A42">
              <w:rPr>
                <w:rFonts w:ascii="Times New Roman" w:eastAsia="Times New Roman" w:hAnsi="Times New Roman"/>
                <w:color w:val="000000"/>
              </w:rPr>
              <w:t>разрабатывать элементы технического задания и эскизного проекта.</w:t>
            </w:r>
          </w:p>
        </w:tc>
        <w:tc>
          <w:tcPr>
            <w:tcW w:w="2518" w:type="dxa"/>
          </w:tcPr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 xml:space="preserve">Отбирать необходимые источники информации, сопоставлять и отбирать информацию, </w:t>
            </w:r>
          </w:p>
          <w:p w:rsidR="00245C9A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t xml:space="preserve">составление и реализация плана действий по достижению результатов творческого характера, </w:t>
            </w:r>
          </w:p>
          <w:p w:rsidR="00245C9A" w:rsidRDefault="00245C9A" w:rsidP="00245C9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отстаивать свою точку зрения, аргументировать ее. </w:t>
            </w:r>
          </w:p>
          <w:p w:rsidR="00245C9A" w:rsidRPr="00837FED" w:rsidRDefault="00245C9A" w:rsidP="00245C9A">
            <w:pPr>
              <w:pStyle w:val="Default"/>
            </w:pPr>
          </w:p>
        </w:tc>
        <w:tc>
          <w:tcPr>
            <w:tcW w:w="842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837FED" w:rsidTr="00245C9A">
        <w:tblPrEx>
          <w:jc w:val="left"/>
        </w:tblPrEx>
        <w:trPr>
          <w:trHeight w:val="737"/>
        </w:trPr>
        <w:tc>
          <w:tcPr>
            <w:tcW w:w="554" w:type="dxa"/>
          </w:tcPr>
          <w:p w:rsidR="00245C9A" w:rsidRPr="00837FED" w:rsidRDefault="00245C9A" w:rsidP="00245C9A">
            <w:pPr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63-64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C9A" w:rsidRPr="00195229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195229">
              <w:rPr>
                <w:rFonts w:ascii="Times New Roman" w:eastAsia="Times New Roman" w:hAnsi="Times New Roman"/>
                <w:color w:val="000000"/>
              </w:rPr>
              <w:t>Выбор инст</w:t>
            </w:r>
            <w:r w:rsidRPr="00195229">
              <w:rPr>
                <w:rFonts w:ascii="Times New Roman" w:eastAsia="Times New Roman" w:hAnsi="Times New Roman"/>
                <w:color w:val="000000"/>
              </w:rPr>
              <w:softHyphen/>
              <w:t>румента, обо</w:t>
            </w:r>
            <w:r w:rsidRPr="00195229">
              <w:rPr>
                <w:rFonts w:ascii="Times New Roman" w:eastAsia="Times New Roman" w:hAnsi="Times New Roman"/>
                <w:color w:val="000000"/>
              </w:rPr>
              <w:softHyphen/>
              <w:t>рудования и материалов.</w:t>
            </w:r>
          </w:p>
          <w:p w:rsidR="00245C9A" w:rsidRPr="00195229" w:rsidRDefault="00245C9A" w:rsidP="00245C9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C9A" w:rsidRPr="002E20CD" w:rsidRDefault="00245C9A" w:rsidP="00245C9A">
            <w:pPr>
              <w:snapToGrid w:val="0"/>
              <w:rPr>
                <w:rFonts w:ascii="Times New Roman" w:eastAsia="Times New Roman" w:hAnsi="Times New Roman"/>
                <w:iCs/>
                <w:color w:val="000000"/>
              </w:rPr>
            </w:pPr>
            <w:r w:rsidRPr="002E20CD">
              <w:rPr>
                <w:rFonts w:ascii="Times New Roman" w:eastAsia="Times New Roman" w:hAnsi="Times New Roman"/>
                <w:color w:val="000000"/>
              </w:rPr>
              <w:t>Подготовка конструк</w:t>
            </w:r>
            <w:r w:rsidRPr="002E20CD">
              <w:rPr>
                <w:rFonts w:ascii="Times New Roman" w:eastAsia="Times New Roman" w:hAnsi="Times New Roman"/>
                <w:color w:val="000000"/>
              </w:rPr>
              <w:softHyphen/>
              <w:t>торской и технологиче</w:t>
            </w:r>
            <w:r w:rsidRPr="002E20CD">
              <w:rPr>
                <w:rFonts w:ascii="Times New Roman" w:eastAsia="Times New Roman" w:hAnsi="Times New Roman"/>
                <w:color w:val="000000"/>
              </w:rPr>
              <w:softHyphen/>
              <w:t>ской документации с использованием ком</w:t>
            </w:r>
            <w:r w:rsidRPr="002E20CD">
              <w:rPr>
                <w:rFonts w:ascii="Times New Roman" w:eastAsia="Times New Roman" w:hAnsi="Times New Roman"/>
                <w:color w:val="000000"/>
              </w:rPr>
              <w:softHyphen/>
              <w:t>пьютера. Обоснование выбора инструмента, оборудования, материа</w:t>
            </w:r>
            <w:r w:rsidRPr="002E20CD">
              <w:rPr>
                <w:rFonts w:ascii="Times New Roman" w:eastAsia="Times New Roman" w:hAnsi="Times New Roman"/>
                <w:color w:val="000000"/>
              </w:rPr>
              <w:softHyphen/>
              <w:t>лов, способа крепления деталей, вида отделки изделия. Технологиче</w:t>
            </w:r>
            <w:r w:rsidRPr="002E20CD">
              <w:rPr>
                <w:rFonts w:ascii="Times New Roman" w:eastAsia="Times New Roman" w:hAnsi="Times New Roman"/>
                <w:color w:val="000000"/>
              </w:rPr>
              <w:softHyphen/>
              <w:t xml:space="preserve">ская карта изделия. </w:t>
            </w:r>
            <w:r w:rsidRPr="002E20CD">
              <w:rPr>
                <w:rFonts w:ascii="Times New Roman" w:eastAsia="Times New Roman" w:hAnsi="Times New Roman"/>
                <w:iCs/>
                <w:color w:val="000000"/>
              </w:rPr>
              <w:t xml:space="preserve">Составление 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тех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нологической карты из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делия.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C9A" w:rsidRPr="00585A42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585A4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585A42">
              <w:rPr>
                <w:rFonts w:ascii="Times New Roman" w:eastAsia="Times New Roman" w:hAnsi="Times New Roman"/>
                <w:color w:val="000000"/>
              </w:rPr>
              <w:t>критерии выбо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ра инструмента, оборудо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вания и материалов для выполнения про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ектного задания; пра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вила составления графической и технологи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ческой документации проекта.</w:t>
            </w:r>
          </w:p>
          <w:p w:rsidR="00245C9A" w:rsidRPr="00585A42" w:rsidRDefault="00245C9A" w:rsidP="00245C9A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585A4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585A42">
              <w:rPr>
                <w:rFonts w:ascii="Times New Roman" w:eastAsia="Times New Roman" w:hAnsi="Times New Roman"/>
                <w:color w:val="000000"/>
              </w:rPr>
              <w:t>провести ана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лиз выбора инструмен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та, оборудования и материа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лов; определить их функции, структуру, сформулировать требо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вания.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495BB8" w:rsidRDefault="00245C9A" w:rsidP="00245C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Получать</w:t>
            </w:r>
            <w:r w:rsidRPr="00495BB8">
              <w:rPr>
                <w:rFonts w:ascii="Times New Roman" w:hAnsi="Times New Roman"/>
                <w:bCs/>
              </w:rPr>
              <w:t xml:space="preserve"> информацию в разных формах: устного и письменного сообщения, рисунка, таблицы; умение извлекать информацию из текста</w:t>
            </w:r>
            <w:r>
              <w:rPr>
                <w:rFonts w:ascii="Times New Roman" w:hAnsi="Times New Roman"/>
                <w:bCs/>
              </w:rPr>
              <w:t>.</w:t>
            </w:r>
            <w:r w:rsidRPr="00495BB8">
              <w:rPr>
                <w:rFonts w:ascii="Times New Roman" w:hAnsi="Times New Roman"/>
                <w:bCs/>
              </w:rPr>
              <w:t xml:space="preserve"> </w:t>
            </w:r>
            <w:r w:rsidRPr="00495BB8">
              <w:rPr>
                <w:rFonts w:ascii="Times New Roman" w:hAnsi="Times New Roman"/>
              </w:rPr>
              <w:t>В сотрудничестве с учителем учиться ставить новые учебные задачи, составлять план работы, участвовать в коллективном обсуждении проблем, задавать вопросы.</w:t>
            </w:r>
          </w:p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837FED" w:rsidTr="00245C9A">
        <w:tblPrEx>
          <w:jc w:val="left"/>
        </w:tblPrEx>
        <w:trPr>
          <w:trHeight w:val="737"/>
        </w:trPr>
        <w:tc>
          <w:tcPr>
            <w:tcW w:w="554" w:type="dxa"/>
          </w:tcPr>
          <w:p w:rsidR="00245C9A" w:rsidRDefault="00245C9A" w:rsidP="00245C9A">
            <w:pPr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65-66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C9A" w:rsidRPr="002E20CD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2E20CD">
              <w:rPr>
                <w:rFonts w:ascii="Times New Roman" w:eastAsia="Times New Roman" w:hAnsi="Times New Roman"/>
                <w:color w:val="000000"/>
              </w:rPr>
              <w:t>Изготовление изделия. Сборка.</w:t>
            </w:r>
          </w:p>
          <w:p w:rsidR="00245C9A" w:rsidRPr="002E20CD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2E20CD">
              <w:rPr>
                <w:rFonts w:ascii="Times New Roman" w:eastAsia="Times New Roman" w:hAnsi="Times New Roman"/>
                <w:color w:val="000000"/>
              </w:rPr>
              <w:t>Отделка изделия.</w:t>
            </w:r>
          </w:p>
          <w:p w:rsidR="00245C9A" w:rsidRPr="00195229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15" w:type="dxa"/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C9A" w:rsidRPr="002E20CD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2E20CD">
              <w:rPr>
                <w:rFonts w:ascii="Times New Roman" w:eastAsia="Times New Roman" w:hAnsi="Times New Roman"/>
                <w:color w:val="000000"/>
              </w:rPr>
              <w:t>Изготовление деталей проектного задания. Сборка и отделка изде</w:t>
            </w:r>
            <w:r w:rsidRPr="002E20CD">
              <w:rPr>
                <w:rFonts w:ascii="Times New Roman" w:eastAsia="Times New Roman" w:hAnsi="Times New Roman"/>
                <w:color w:val="000000"/>
              </w:rPr>
              <w:softHyphen/>
              <w:t xml:space="preserve">лия. Визуальный </w:t>
            </w:r>
            <w:r w:rsidRPr="002E20CD">
              <w:rPr>
                <w:rFonts w:ascii="Times New Roman" w:eastAsia="Times New Roman" w:hAnsi="Times New Roman"/>
                <w:color w:val="000000"/>
              </w:rPr>
              <w:lastRenderedPageBreak/>
              <w:t>й инст</w:t>
            </w:r>
            <w:r w:rsidRPr="002E20CD">
              <w:rPr>
                <w:rFonts w:ascii="Times New Roman" w:eastAsia="Times New Roman" w:hAnsi="Times New Roman"/>
                <w:color w:val="000000"/>
              </w:rPr>
              <w:softHyphen/>
              <w:t>рументальный контроль качества изготовления изделия. Правила техни</w:t>
            </w:r>
            <w:r w:rsidRPr="002E20CD">
              <w:rPr>
                <w:rFonts w:ascii="Times New Roman" w:eastAsia="Times New Roman" w:hAnsi="Times New Roman"/>
                <w:color w:val="000000"/>
              </w:rPr>
              <w:softHyphen/>
              <w:t xml:space="preserve">ки безопасности при выполнении работ. </w:t>
            </w:r>
            <w:r w:rsidRPr="002E20CD">
              <w:rPr>
                <w:rFonts w:ascii="Times New Roman" w:eastAsia="Times New Roman" w:hAnsi="Times New Roman"/>
                <w:iCs/>
                <w:color w:val="000000"/>
              </w:rPr>
              <w:t>Изготовление де</w:t>
            </w:r>
            <w:r w:rsidRPr="002E20CD">
              <w:rPr>
                <w:rFonts w:ascii="Times New Roman" w:eastAsia="Times New Roman" w:hAnsi="Times New Roman"/>
                <w:iCs/>
                <w:color w:val="000000"/>
              </w:rPr>
              <w:softHyphen/>
              <w:t>талей, подгонка и сбор</w:t>
            </w:r>
            <w:r w:rsidRPr="002E20CD">
              <w:rPr>
                <w:rFonts w:ascii="Times New Roman" w:eastAsia="Times New Roman" w:hAnsi="Times New Roman"/>
                <w:iCs/>
                <w:color w:val="000000"/>
              </w:rPr>
              <w:softHyphen/>
              <w:t>ка отдельных дета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лей изделия; отделка изде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лия.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45C9A" w:rsidRPr="00585A42" w:rsidRDefault="00245C9A" w:rsidP="00245C9A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lastRenderedPageBreak/>
              <w:t>Знать</w:t>
            </w:r>
            <w:r w:rsidRPr="00585A4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585A42">
              <w:rPr>
                <w:rFonts w:ascii="Times New Roman" w:eastAsia="Times New Roman" w:hAnsi="Times New Roman"/>
                <w:color w:val="000000"/>
              </w:rPr>
              <w:t>технологию изготовления, соедине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 xml:space="preserve">ния отдельных деталей </w:t>
            </w:r>
            <w:r w:rsidRPr="00585A42">
              <w:rPr>
                <w:rFonts w:ascii="Times New Roman" w:eastAsia="Times New Roman" w:hAnsi="Times New Roman"/>
                <w:color w:val="000000"/>
              </w:rPr>
              <w:lastRenderedPageBreak/>
              <w:t>изделия; виды отделки, контроля изделия из древесины и металлов; безопасные приемы труда-</w:t>
            </w:r>
          </w:p>
          <w:p w:rsidR="00245C9A" w:rsidRPr="00585A42" w:rsidRDefault="00245C9A" w:rsidP="00245C9A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585A4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</w:t>
            </w:r>
            <w:r w:rsidRPr="00585A42">
              <w:rPr>
                <w:rFonts w:ascii="Times New Roman" w:eastAsia="Times New Roman" w:hAnsi="Times New Roman"/>
                <w:color w:val="000000"/>
              </w:rPr>
              <w:t>изготавливать простые детали и изде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лия из древесины и ме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таллов; подбирать не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обходимый инструмент, оборудование и мате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риал; проводить визу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альный и инструмен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тальный контроль ка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чества изделия; без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опасно выполнять прие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мы труда</w:t>
            </w:r>
            <w:r>
              <w:rPr>
                <w:rFonts w:ascii="Times New Roman" w:eastAsia="Times New Roman" w:hAnsi="Times New Roman"/>
                <w:color w:val="000000"/>
              </w:rPr>
              <w:t>.</w:t>
            </w:r>
          </w:p>
          <w:p w:rsidR="00245C9A" w:rsidRPr="00195229" w:rsidRDefault="00245C9A" w:rsidP="00245C9A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518" w:type="dxa"/>
          </w:tcPr>
          <w:p w:rsidR="00245C9A" w:rsidRPr="00970DCD" w:rsidRDefault="00245C9A" w:rsidP="00245C9A">
            <w:pPr>
              <w:pStyle w:val="Default"/>
            </w:pPr>
            <w:r>
              <w:rPr>
                <w:sz w:val="22"/>
                <w:szCs w:val="22"/>
              </w:rPr>
              <w:lastRenderedPageBreak/>
              <w:t xml:space="preserve">Отбирать необходимые </w:t>
            </w:r>
            <w:r w:rsidRPr="00970DCD">
              <w:rPr>
                <w:sz w:val="22"/>
                <w:szCs w:val="22"/>
              </w:rPr>
              <w:t xml:space="preserve">источники информации, сопоставлять и отбирать </w:t>
            </w:r>
            <w:r w:rsidRPr="00970DCD">
              <w:rPr>
                <w:sz w:val="22"/>
                <w:szCs w:val="22"/>
              </w:rPr>
              <w:lastRenderedPageBreak/>
              <w:t xml:space="preserve">информацию, </w:t>
            </w:r>
          </w:p>
          <w:p w:rsidR="00245C9A" w:rsidRPr="00970DCD" w:rsidRDefault="00245C9A" w:rsidP="00245C9A">
            <w:pPr>
              <w:pStyle w:val="Default"/>
            </w:pPr>
            <w:r w:rsidRPr="00970DCD">
              <w:rPr>
                <w:sz w:val="22"/>
                <w:szCs w:val="22"/>
              </w:rPr>
              <w:t xml:space="preserve">составление и реализация плана действий по достижению результатов творческого характера, </w:t>
            </w:r>
          </w:p>
          <w:p w:rsidR="00245C9A" w:rsidRPr="00837FED" w:rsidRDefault="00245C9A" w:rsidP="00245C9A">
            <w:pPr>
              <w:rPr>
                <w:rFonts w:ascii="Times New Roman" w:hAnsi="Times New Roman"/>
              </w:rPr>
            </w:pPr>
            <w:r w:rsidRPr="00970DCD">
              <w:rPr>
                <w:rFonts w:ascii="Times New Roman" w:hAnsi="Times New Roman"/>
              </w:rPr>
              <w:t>отстаивать свою точку зрения, аргументировать ее.</w:t>
            </w:r>
          </w:p>
        </w:tc>
        <w:tc>
          <w:tcPr>
            <w:tcW w:w="842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</w:tr>
      <w:tr w:rsidR="00245C9A" w:rsidRPr="00837FED" w:rsidTr="00245C9A">
        <w:tblPrEx>
          <w:jc w:val="left"/>
        </w:tblPrEx>
        <w:trPr>
          <w:trHeight w:val="737"/>
        </w:trPr>
        <w:tc>
          <w:tcPr>
            <w:tcW w:w="554" w:type="dxa"/>
          </w:tcPr>
          <w:p w:rsidR="00245C9A" w:rsidRPr="00837FED" w:rsidRDefault="00245C9A" w:rsidP="00245C9A">
            <w:pPr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lastRenderedPageBreak/>
              <w:t>67-68</w:t>
            </w:r>
          </w:p>
        </w:tc>
        <w:tc>
          <w:tcPr>
            <w:tcW w:w="3013" w:type="dxa"/>
          </w:tcPr>
          <w:p w:rsidR="00245C9A" w:rsidRPr="00FF33A8" w:rsidRDefault="00245C9A" w:rsidP="00245C9A">
            <w:pPr>
              <w:rPr>
                <w:rFonts w:ascii="Times New Roman" w:hAnsi="Times New Roman"/>
              </w:rPr>
            </w:pPr>
            <w:r w:rsidRPr="00FF33A8">
              <w:rPr>
                <w:rFonts w:ascii="Times New Roman" w:hAnsi="Times New Roman"/>
              </w:rPr>
              <w:t>Экономическое и экологиче</w:t>
            </w:r>
            <w:r w:rsidRPr="00FF33A8">
              <w:rPr>
                <w:rFonts w:ascii="Times New Roman" w:hAnsi="Times New Roman"/>
              </w:rPr>
              <w:softHyphen/>
              <w:t>ское обоснова</w:t>
            </w:r>
            <w:r w:rsidRPr="00FF33A8">
              <w:rPr>
                <w:rFonts w:ascii="Times New Roman" w:hAnsi="Times New Roman"/>
              </w:rPr>
              <w:softHyphen/>
              <w:t>ние проекта</w:t>
            </w:r>
          </w:p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815" w:type="dxa"/>
          </w:tcPr>
          <w:p w:rsidR="00245C9A" w:rsidRPr="00837FED" w:rsidRDefault="00245C9A" w:rsidP="00245C9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64" w:type="dxa"/>
          </w:tcPr>
          <w:p w:rsidR="00245C9A" w:rsidRPr="002E20CD" w:rsidRDefault="00245C9A" w:rsidP="00245C9A">
            <w:pPr>
              <w:rPr>
                <w:rFonts w:ascii="Times New Roman" w:eastAsia="Times New Roman" w:hAnsi="Times New Roman"/>
                <w:spacing w:val="-2"/>
                <w:lang w:eastAsia="ru-RU"/>
              </w:rPr>
            </w:pPr>
            <w:r w:rsidRPr="002E20CD">
              <w:rPr>
                <w:rFonts w:ascii="Times New Roman" w:eastAsia="Times New Roman" w:hAnsi="Times New Roman"/>
                <w:spacing w:val="-2"/>
                <w:lang w:eastAsia="ru-RU"/>
              </w:rPr>
              <w:t>Применение ПК при проектировании. Экономическая оценка стоимости выполнения проекта. Методика проведения электронной презентации проектов (сценарии, содержание)</w:t>
            </w:r>
          </w:p>
        </w:tc>
        <w:tc>
          <w:tcPr>
            <w:tcW w:w="2946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с</w:t>
            </w:r>
            <w:r w:rsidRPr="00837FED">
              <w:rPr>
                <w:rFonts w:ascii="Times New Roman" w:hAnsi="Times New Roman"/>
              </w:rPr>
              <w:t>оставлять план защиты проектной работы. Уметь с достаточной пол</w:t>
            </w:r>
            <w:r w:rsidRPr="00837FED">
              <w:rPr>
                <w:rFonts w:ascii="Times New Roman" w:hAnsi="Times New Roman"/>
              </w:rPr>
              <w:softHyphen/>
              <w:t>нотой и точностью выражать свои мысли в соответствии с задачами и условиями ком</w:t>
            </w:r>
            <w:r w:rsidRPr="00837FED">
              <w:rPr>
                <w:rFonts w:ascii="Times New Roman" w:hAnsi="Times New Roman"/>
              </w:rPr>
              <w:softHyphen/>
              <w:t>муникации. Разрабатывать варианты рекламы. Оформлять проектные материалы. Подготавливать электронную презентацию проекта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518" w:type="dxa"/>
          </w:tcPr>
          <w:p w:rsidR="00245C9A" w:rsidRPr="00837FED" w:rsidRDefault="00245C9A" w:rsidP="00245C9A">
            <w:pPr>
              <w:rPr>
                <w:rFonts w:ascii="Times New Roman" w:hAnsi="Times New Roman"/>
                <w:bCs/>
              </w:rPr>
            </w:pPr>
            <w:r w:rsidRPr="00837FED">
              <w:rPr>
                <w:rFonts w:ascii="Times New Roman" w:hAnsi="Times New Roman"/>
                <w:bCs/>
              </w:rPr>
              <w:t>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стоимость; объективное оценивание вклада своей познавательно-трудовой деятельности в решение общих задач коллектива</w:t>
            </w:r>
            <w:r>
              <w:rPr>
                <w:rFonts w:ascii="Times New Roman" w:hAnsi="Times New Roman"/>
                <w:bCs/>
              </w:rPr>
              <w:t xml:space="preserve">, </w:t>
            </w:r>
            <w:r w:rsidRPr="00837FED">
              <w:rPr>
                <w:rFonts w:ascii="Times New Roman" w:hAnsi="Times New Roman"/>
                <w:bCs/>
              </w:rPr>
              <w:t xml:space="preserve">согласование и координация совместной познавательно-трудовой </w:t>
            </w:r>
            <w:r w:rsidRPr="00837FED">
              <w:rPr>
                <w:rFonts w:ascii="Times New Roman" w:hAnsi="Times New Roman"/>
                <w:bCs/>
              </w:rPr>
              <w:lastRenderedPageBreak/>
              <w:t>деятельности с другими ее участниками;</w:t>
            </w:r>
          </w:p>
          <w:p w:rsidR="00245C9A" w:rsidRPr="00837FED" w:rsidRDefault="00245C9A" w:rsidP="00245C9A">
            <w:pPr>
              <w:rPr>
                <w:rFonts w:ascii="Times New Roman" w:hAnsi="Times New Roman"/>
                <w:bCs/>
              </w:rPr>
            </w:pPr>
            <w:r w:rsidRPr="00837FED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842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45C9A" w:rsidRPr="00837FED" w:rsidRDefault="00245C9A" w:rsidP="00245C9A">
            <w:pPr>
              <w:rPr>
                <w:rFonts w:ascii="Times New Roman" w:hAnsi="Times New Roman"/>
              </w:rPr>
            </w:pPr>
          </w:p>
        </w:tc>
      </w:tr>
    </w:tbl>
    <w:p w:rsidR="00245C9A" w:rsidRPr="00837FED" w:rsidRDefault="00245C9A" w:rsidP="00245C9A">
      <w:pPr>
        <w:rPr>
          <w:rFonts w:ascii="Times New Roman" w:hAnsi="Times New Roman" w:cs="Times New Roman"/>
        </w:rPr>
      </w:pPr>
    </w:p>
    <w:p w:rsidR="00245C9A" w:rsidRPr="00837FED" w:rsidRDefault="00245C9A" w:rsidP="00245C9A">
      <w:pPr>
        <w:rPr>
          <w:rFonts w:ascii="Times New Roman" w:hAnsi="Times New Roman" w:cs="Times New Roman"/>
        </w:rPr>
      </w:pPr>
    </w:p>
    <w:p w:rsidR="00245C9A" w:rsidRDefault="00245C9A" w:rsidP="00CF6078">
      <w:pPr>
        <w:spacing w:after="200" w:line="276" w:lineRule="auto"/>
        <w:jc w:val="center"/>
        <w:rPr>
          <w:rFonts w:ascii="Times New Roman" w:hAnsi="Times New Roman" w:cs="Times New Roman"/>
        </w:rPr>
      </w:pPr>
    </w:p>
    <w:p w:rsidR="00245C9A" w:rsidRDefault="00245C9A" w:rsidP="00CF6078">
      <w:pPr>
        <w:spacing w:after="200" w:line="276" w:lineRule="auto"/>
        <w:jc w:val="center"/>
        <w:rPr>
          <w:rFonts w:ascii="Times New Roman" w:hAnsi="Times New Roman" w:cs="Times New Roman"/>
        </w:rPr>
      </w:pPr>
    </w:p>
    <w:p w:rsidR="00245C9A" w:rsidRDefault="00245C9A" w:rsidP="00CF6078">
      <w:pPr>
        <w:spacing w:after="200" w:line="276" w:lineRule="auto"/>
        <w:jc w:val="center"/>
        <w:rPr>
          <w:rFonts w:ascii="Times New Roman" w:hAnsi="Times New Roman" w:cs="Times New Roman"/>
        </w:rPr>
      </w:pPr>
    </w:p>
    <w:p w:rsidR="00245C9A" w:rsidRDefault="00245C9A" w:rsidP="00CF6078">
      <w:pPr>
        <w:spacing w:after="200" w:line="276" w:lineRule="auto"/>
        <w:jc w:val="center"/>
        <w:rPr>
          <w:rFonts w:ascii="Times New Roman" w:hAnsi="Times New Roman" w:cs="Times New Roman"/>
        </w:rPr>
      </w:pPr>
    </w:p>
    <w:p w:rsidR="00245C9A" w:rsidRDefault="00245C9A" w:rsidP="00CF6078">
      <w:pPr>
        <w:spacing w:after="200" w:line="276" w:lineRule="auto"/>
        <w:jc w:val="center"/>
        <w:rPr>
          <w:rFonts w:ascii="Times New Roman" w:hAnsi="Times New Roman" w:cs="Times New Roman"/>
        </w:rPr>
      </w:pPr>
    </w:p>
    <w:p w:rsidR="00245C9A" w:rsidRDefault="00245C9A" w:rsidP="00CF6078">
      <w:pPr>
        <w:spacing w:after="200" w:line="276" w:lineRule="auto"/>
        <w:jc w:val="center"/>
        <w:rPr>
          <w:rFonts w:ascii="Times New Roman" w:hAnsi="Times New Roman" w:cs="Times New Roman"/>
        </w:rPr>
      </w:pPr>
    </w:p>
    <w:p w:rsidR="00245C9A" w:rsidRDefault="00245C9A" w:rsidP="00CF6078">
      <w:pPr>
        <w:spacing w:after="200" w:line="276" w:lineRule="auto"/>
        <w:jc w:val="center"/>
        <w:rPr>
          <w:rFonts w:ascii="Times New Roman" w:hAnsi="Times New Roman" w:cs="Times New Roman"/>
        </w:rPr>
      </w:pPr>
    </w:p>
    <w:p w:rsidR="00245C9A" w:rsidRDefault="00245C9A" w:rsidP="00CF6078">
      <w:pPr>
        <w:spacing w:after="200" w:line="276" w:lineRule="auto"/>
        <w:jc w:val="center"/>
        <w:rPr>
          <w:rFonts w:ascii="Times New Roman" w:hAnsi="Times New Roman" w:cs="Times New Roman"/>
        </w:rPr>
      </w:pPr>
    </w:p>
    <w:p w:rsidR="00245C9A" w:rsidRDefault="00245C9A" w:rsidP="00CF6078">
      <w:pPr>
        <w:spacing w:after="200" w:line="276" w:lineRule="auto"/>
        <w:jc w:val="center"/>
        <w:rPr>
          <w:rFonts w:ascii="Times New Roman" w:hAnsi="Times New Roman" w:cs="Times New Roman"/>
        </w:rPr>
      </w:pPr>
    </w:p>
    <w:p w:rsidR="00245C9A" w:rsidRDefault="00245C9A" w:rsidP="00245C9A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245C9A" w:rsidRDefault="00245C9A" w:rsidP="00245C9A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245C9A" w:rsidRDefault="00245C9A" w:rsidP="00245C9A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245C9A" w:rsidRDefault="00245C9A" w:rsidP="00245C9A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245C9A" w:rsidRDefault="00245C9A" w:rsidP="00245C9A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245C9A" w:rsidRDefault="00245C9A" w:rsidP="00245C9A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245C9A" w:rsidRDefault="00245C9A" w:rsidP="00245C9A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245C9A" w:rsidRDefault="00245C9A" w:rsidP="00245C9A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245C9A" w:rsidRDefault="00245C9A" w:rsidP="00245C9A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245C9A" w:rsidRDefault="00245C9A" w:rsidP="00245C9A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245C9A" w:rsidRDefault="00245C9A" w:rsidP="00245C9A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245C9A" w:rsidRDefault="00245C9A" w:rsidP="00245C9A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245C9A" w:rsidRDefault="00245C9A" w:rsidP="00245C9A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245C9A" w:rsidRDefault="00245C9A" w:rsidP="00245C9A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245C9A" w:rsidRDefault="00245C9A" w:rsidP="00245C9A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245C9A" w:rsidRDefault="00245C9A" w:rsidP="00245C9A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245C9A" w:rsidRDefault="00245C9A" w:rsidP="00245C9A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245C9A" w:rsidRDefault="00245C9A" w:rsidP="00245C9A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245C9A" w:rsidRDefault="00245C9A" w:rsidP="00245C9A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245C9A" w:rsidRDefault="00245C9A" w:rsidP="00245C9A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245C9A" w:rsidRDefault="00245C9A" w:rsidP="00245C9A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245C9A" w:rsidRDefault="00245C9A" w:rsidP="00245C9A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245C9A" w:rsidRDefault="00245C9A" w:rsidP="00245C9A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245C9A" w:rsidRDefault="00245C9A" w:rsidP="00245C9A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245C9A" w:rsidRDefault="00245C9A" w:rsidP="00245C9A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245C9A" w:rsidRPr="00245C9A" w:rsidRDefault="00245C9A" w:rsidP="00245C9A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b/>
          <w:color w:val="000000" w:themeColor="text1"/>
          <w:sz w:val="40"/>
          <w:szCs w:val="28"/>
          <w:lang w:eastAsia="ar-SA"/>
        </w:rPr>
      </w:pPr>
      <w:r w:rsidRPr="00245C9A">
        <w:rPr>
          <w:rFonts w:ascii="Times New Roman" w:hAnsi="Times New Roman" w:cs="Times New Roman"/>
          <w:b/>
          <w:color w:val="000000" w:themeColor="text1"/>
          <w:sz w:val="40"/>
          <w:szCs w:val="28"/>
          <w:lang w:eastAsia="ar-SA"/>
        </w:rPr>
        <w:lastRenderedPageBreak/>
        <w:t>8 КЛАСС</w:t>
      </w:r>
    </w:p>
    <w:p w:rsidR="00245C9A" w:rsidRDefault="00245C9A" w:rsidP="00245C9A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245C9A" w:rsidRDefault="00245C9A" w:rsidP="00245C9A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245C9A" w:rsidRDefault="00245C9A" w:rsidP="00245C9A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245C9A" w:rsidRDefault="00245C9A" w:rsidP="00245C9A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МКОУ «СОШ №3 пос.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Мамедкала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»</w:t>
      </w:r>
    </w:p>
    <w:p w:rsidR="00245C9A" w:rsidRDefault="00245C9A" w:rsidP="00245C9A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245C9A" w:rsidRDefault="00245C9A" w:rsidP="00245C9A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245C9A" w:rsidRPr="00AF16F0" w:rsidRDefault="00245C9A" w:rsidP="00245C9A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245C9A" w:rsidRPr="00AF16F0" w:rsidRDefault="00245C9A" w:rsidP="00245C9A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AF16F0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Муниципальное бюджетное общеобразовательное учреждение </w:t>
      </w:r>
    </w:p>
    <w:p w:rsidR="00245C9A" w:rsidRPr="00AF16F0" w:rsidRDefault="00245C9A" w:rsidP="00245C9A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Мамедкалинская</w:t>
      </w:r>
      <w:proofErr w:type="spellEnd"/>
      <w:r w:rsidRPr="00AF16F0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 средняя  общеобразовательная школа»</w:t>
      </w:r>
    </w:p>
    <w:p w:rsidR="00245C9A" w:rsidRPr="00AF16F0" w:rsidRDefault="00245C9A" w:rsidP="00245C9A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AF16F0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</w:p>
    <w:p w:rsidR="00245C9A" w:rsidRPr="00AF16F0" w:rsidRDefault="00245C9A" w:rsidP="00245C9A">
      <w:pPr>
        <w:suppressAutoHyphens/>
        <w:spacing w:after="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245C9A" w:rsidRPr="00AF16F0" w:rsidRDefault="00245C9A" w:rsidP="00245C9A">
      <w:pPr>
        <w:suppressAutoHyphens/>
        <w:ind w:right="-2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ar-SA"/>
        </w:rPr>
      </w:pPr>
    </w:p>
    <w:tbl>
      <w:tblPr>
        <w:tblStyle w:val="1"/>
        <w:tblpPr w:leftFromText="180" w:rightFromText="180" w:vertAnchor="text" w:horzAnchor="margin" w:tblpY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4063"/>
      </w:tblGrid>
      <w:tr w:rsidR="00245C9A" w:rsidRPr="00AF16F0" w:rsidTr="00245C9A">
        <w:trPr>
          <w:trHeight w:val="1698"/>
        </w:trPr>
        <w:tc>
          <w:tcPr>
            <w:tcW w:w="5508" w:type="dxa"/>
          </w:tcPr>
          <w:p w:rsidR="00245C9A" w:rsidRPr="00AF16F0" w:rsidRDefault="00245C9A" w:rsidP="00245C9A">
            <w:pPr>
              <w:suppressAutoHyphens/>
              <w:ind w:right="-2"/>
              <w:rPr>
                <w:rFonts w:ascii="Times New Roman" w:hAnsi="Times New Roman"/>
                <w:color w:val="000000" w:themeColor="text1"/>
                <w:sz w:val="26"/>
                <w:szCs w:val="26"/>
                <w:lang w:eastAsia="ar-SA"/>
              </w:rPr>
            </w:pPr>
          </w:p>
        </w:tc>
        <w:tc>
          <w:tcPr>
            <w:tcW w:w="4063" w:type="dxa"/>
          </w:tcPr>
          <w:p w:rsidR="00245C9A" w:rsidRPr="00AF16F0" w:rsidRDefault="00245C9A" w:rsidP="00245C9A">
            <w:pPr>
              <w:suppressAutoHyphens/>
              <w:ind w:right="-2"/>
              <w:rPr>
                <w:rFonts w:ascii="Times New Roman" w:hAnsi="Times New Roman"/>
                <w:color w:val="000000" w:themeColor="text1"/>
                <w:sz w:val="26"/>
                <w:szCs w:val="26"/>
                <w:lang w:eastAsia="ar-SA"/>
              </w:rPr>
            </w:pPr>
          </w:p>
        </w:tc>
      </w:tr>
    </w:tbl>
    <w:p w:rsidR="00245C9A" w:rsidRPr="00582C38" w:rsidRDefault="00245C9A" w:rsidP="00245C9A">
      <w:pPr>
        <w:suppressAutoHyphens/>
        <w:ind w:right="-2"/>
        <w:jc w:val="center"/>
        <w:rPr>
          <w:rFonts w:ascii="Times New Roman" w:hAnsi="Times New Roman" w:cs="Times New Roman"/>
          <w:b/>
          <w:color w:val="000000" w:themeColor="text1"/>
          <w:sz w:val="72"/>
          <w:szCs w:val="28"/>
          <w:lang w:eastAsia="ar-SA"/>
        </w:rPr>
      </w:pPr>
      <w:r w:rsidRPr="00582C38">
        <w:rPr>
          <w:rFonts w:ascii="Times New Roman" w:hAnsi="Times New Roman" w:cs="Times New Roman"/>
          <w:b/>
          <w:color w:val="000000" w:themeColor="text1"/>
          <w:sz w:val="72"/>
          <w:szCs w:val="28"/>
          <w:lang w:eastAsia="ar-SA"/>
        </w:rPr>
        <w:t>Рабочая программа</w:t>
      </w:r>
    </w:p>
    <w:p w:rsidR="00245C9A" w:rsidRPr="00582C38" w:rsidRDefault="00245C9A" w:rsidP="00245C9A">
      <w:pPr>
        <w:suppressAutoHyphens/>
        <w:ind w:right="-2"/>
        <w:jc w:val="center"/>
        <w:rPr>
          <w:rFonts w:ascii="Times New Roman" w:hAnsi="Times New Roman" w:cs="Times New Roman"/>
          <w:b/>
          <w:i/>
          <w:color w:val="000000" w:themeColor="text1"/>
          <w:sz w:val="52"/>
          <w:szCs w:val="28"/>
          <w:lang w:eastAsia="ar-SA"/>
        </w:rPr>
      </w:pPr>
      <w:r w:rsidRPr="00582C38">
        <w:rPr>
          <w:rFonts w:ascii="Times New Roman" w:hAnsi="Times New Roman" w:cs="Times New Roman"/>
          <w:b/>
          <w:i/>
          <w:color w:val="000000" w:themeColor="text1"/>
          <w:sz w:val="52"/>
          <w:szCs w:val="28"/>
          <w:lang w:eastAsia="ar-SA"/>
        </w:rPr>
        <w:t>по технологии для   8 класса</w:t>
      </w:r>
    </w:p>
    <w:p w:rsidR="00245C9A" w:rsidRPr="00582C38" w:rsidRDefault="00245C9A" w:rsidP="00245C9A">
      <w:pPr>
        <w:suppressAutoHyphens/>
        <w:ind w:right="-2"/>
        <w:jc w:val="center"/>
        <w:rPr>
          <w:rFonts w:ascii="Times New Roman" w:hAnsi="Times New Roman" w:cs="Times New Roman"/>
          <w:i/>
          <w:color w:val="000000" w:themeColor="text1"/>
          <w:sz w:val="40"/>
          <w:szCs w:val="24"/>
          <w:lang w:eastAsia="ar-SA"/>
        </w:rPr>
      </w:pPr>
      <w:r w:rsidRPr="00582C38">
        <w:rPr>
          <w:rFonts w:ascii="Times New Roman" w:hAnsi="Times New Roman" w:cs="Times New Roman"/>
          <w:b/>
          <w:i/>
          <w:color w:val="000000" w:themeColor="text1"/>
          <w:sz w:val="44"/>
          <w:szCs w:val="28"/>
          <w:lang w:eastAsia="ar-SA"/>
        </w:rPr>
        <w:t>на 2019 – 2020 учебный год</w:t>
      </w:r>
    </w:p>
    <w:p w:rsidR="00245C9A" w:rsidRPr="00AF16F0" w:rsidRDefault="00245C9A" w:rsidP="00245C9A">
      <w:pPr>
        <w:suppressAutoHyphens/>
        <w:ind w:right="-2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245C9A" w:rsidRPr="00582C38" w:rsidRDefault="00245C9A" w:rsidP="00245C9A">
      <w:pPr>
        <w:suppressAutoHyphens/>
        <w:ind w:right="-2"/>
        <w:jc w:val="center"/>
        <w:rPr>
          <w:rFonts w:ascii="Times New Roman" w:hAnsi="Times New Roman" w:cs="Times New Roman"/>
          <w:b/>
          <w:color w:val="000000" w:themeColor="text1"/>
          <w:sz w:val="40"/>
          <w:szCs w:val="28"/>
          <w:lang w:eastAsia="ar-SA"/>
        </w:rPr>
      </w:pPr>
      <w:r w:rsidRPr="00582C38">
        <w:rPr>
          <w:rFonts w:ascii="Times New Roman" w:hAnsi="Times New Roman" w:cs="Times New Roman"/>
          <w:b/>
          <w:color w:val="000000" w:themeColor="text1"/>
          <w:sz w:val="40"/>
          <w:szCs w:val="28"/>
          <w:lang w:eastAsia="ar-SA"/>
        </w:rPr>
        <w:t>Образовательная область:</w:t>
      </w:r>
      <w:r w:rsidRPr="00582C38">
        <w:rPr>
          <w:rFonts w:ascii="Times New Roman" w:hAnsi="Times New Roman" w:cs="Times New Roman"/>
          <w:b/>
          <w:color w:val="000000" w:themeColor="text1"/>
          <w:sz w:val="36"/>
          <w:szCs w:val="24"/>
          <w:lang w:eastAsia="ar-SA"/>
        </w:rPr>
        <w:t xml:space="preserve"> </w:t>
      </w:r>
      <w:r w:rsidRPr="00582C38">
        <w:rPr>
          <w:rFonts w:ascii="Times New Roman" w:hAnsi="Times New Roman" w:cs="Times New Roman"/>
          <w:b/>
          <w:color w:val="000000" w:themeColor="text1"/>
          <w:sz w:val="40"/>
          <w:szCs w:val="28"/>
          <w:lang w:eastAsia="ar-SA"/>
        </w:rPr>
        <w:t>«Технология» (ФГОС)</w:t>
      </w:r>
    </w:p>
    <w:p w:rsidR="00245C9A" w:rsidRDefault="00245C9A" w:rsidP="00245C9A">
      <w:pPr>
        <w:suppressAutoHyphens/>
        <w:ind w:right="-2"/>
        <w:rPr>
          <w:rFonts w:ascii="Times New Roman" w:hAnsi="Times New Roman" w:cs="Times New Roman"/>
          <w:color w:val="000000" w:themeColor="text1"/>
          <w:sz w:val="36"/>
          <w:szCs w:val="28"/>
          <w:lang w:eastAsia="ar-SA"/>
        </w:rPr>
      </w:pPr>
    </w:p>
    <w:p w:rsidR="00245C9A" w:rsidRDefault="00245C9A" w:rsidP="00245C9A">
      <w:pPr>
        <w:suppressAutoHyphens/>
        <w:ind w:right="-2"/>
        <w:rPr>
          <w:rFonts w:ascii="Times New Roman" w:hAnsi="Times New Roman" w:cs="Times New Roman"/>
          <w:color w:val="000000" w:themeColor="text1"/>
          <w:sz w:val="36"/>
          <w:szCs w:val="28"/>
          <w:lang w:eastAsia="ar-SA"/>
        </w:rPr>
      </w:pPr>
    </w:p>
    <w:p w:rsidR="00245C9A" w:rsidRDefault="00245C9A" w:rsidP="00245C9A">
      <w:pPr>
        <w:suppressAutoHyphens/>
        <w:ind w:right="-2"/>
        <w:rPr>
          <w:rFonts w:ascii="Times New Roman" w:hAnsi="Times New Roman" w:cs="Times New Roman"/>
          <w:color w:val="000000" w:themeColor="text1"/>
          <w:sz w:val="36"/>
          <w:szCs w:val="28"/>
          <w:lang w:eastAsia="ar-SA"/>
        </w:rPr>
      </w:pPr>
    </w:p>
    <w:p w:rsidR="00245C9A" w:rsidRDefault="00245C9A" w:rsidP="00245C9A">
      <w:pPr>
        <w:suppressAutoHyphens/>
        <w:ind w:right="-2"/>
        <w:rPr>
          <w:rFonts w:ascii="Times New Roman" w:hAnsi="Times New Roman" w:cs="Times New Roman"/>
          <w:color w:val="000000" w:themeColor="text1"/>
          <w:sz w:val="36"/>
          <w:szCs w:val="28"/>
          <w:lang w:eastAsia="ar-SA"/>
        </w:rPr>
      </w:pPr>
    </w:p>
    <w:p w:rsidR="00245C9A" w:rsidRDefault="00245C9A" w:rsidP="00245C9A">
      <w:pPr>
        <w:suppressAutoHyphens/>
        <w:ind w:right="-2"/>
        <w:rPr>
          <w:rFonts w:ascii="Times New Roman" w:hAnsi="Times New Roman" w:cs="Times New Roman"/>
          <w:color w:val="000000" w:themeColor="text1"/>
          <w:sz w:val="36"/>
          <w:szCs w:val="28"/>
          <w:lang w:eastAsia="ar-SA"/>
        </w:rPr>
      </w:pPr>
    </w:p>
    <w:p w:rsidR="00245C9A" w:rsidRPr="00582C38" w:rsidRDefault="00245C9A" w:rsidP="00245C9A">
      <w:pPr>
        <w:suppressAutoHyphens/>
        <w:ind w:right="-2"/>
        <w:rPr>
          <w:rFonts w:ascii="Times New Roman" w:hAnsi="Times New Roman" w:cs="Times New Roman"/>
          <w:b/>
          <w:color w:val="000000" w:themeColor="text1"/>
          <w:sz w:val="32"/>
          <w:szCs w:val="24"/>
          <w:lang w:eastAsia="ar-SA"/>
        </w:rPr>
      </w:pPr>
      <w:r>
        <w:rPr>
          <w:rFonts w:ascii="Times New Roman" w:hAnsi="Times New Roman" w:cs="Times New Roman"/>
          <w:color w:val="000000" w:themeColor="text1"/>
          <w:sz w:val="36"/>
          <w:szCs w:val="28"/>
          <w:lang w:eastAsia="ar-SA"/>
        </w:rPr>
        <w:t>Преподаватель: Рамазанов З.Г.</w:t>
      </w:r>
    </w:p>
    <w:p w:rsidR="00245C9A" w:rsidRPr="00AF16F0" w:rsidRDefault="00245C9A" w:rsidP="00245C9A">
      <w:pPr>
        <w:suppressAutoHyphens/>
        <w:spacing w:after="0"/>
        <w:ind w:right="-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</w:pPr>
    </w:p>
    <w:p w:rsidR="00245C9A" w:rsidRPr="00AF16F0" w:rsidRDefault="00245C9A" w:rsidP="00245C9A">
      <w:pPr>
        <w:suppressAutoHyphens/>
        <w:ind w:right="-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ar-SA"/>
        </w:rPr>
      </w:pPr>
      <w:r w:rsidRPr="00AF16F0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ar-SA"/>
        </w:rPr>
        <w:t xml:space="preserve">                                        </w:t>
      </w:r>
    </w:p>
    <w:p w:rsidR="00245C9A" w:rsidRPr="00AF16F0" w:rsidRDefault="00245C9A" w:rsidP="00245C9A">
      <w:pPr>
        <w:suppressAutoHyphens/>
        <w:spacing w:after="0" w:line="240" w:lineRule="auto"/>
        <w:ind w:right="-2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AF16F0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lastRenderedPageBreak/>
        <w:t xml:space="preserve">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                               </w:t>
      </w:r>
    </w:p>
    <w:p w:rsidR="00245C9A" w:rsidRPr="00AF16F0" w:rsidRDefault="00245C9A" w:rsidP="00245C9A">
      <w:pPr>
        <w:pStyle w:val="Default"/>
        <w:ind w:right="-2"/>
        <w:rPr>
          <w:color w:val="000000" w:themeColor="text1"/>
        </w:rPr>
      </w:pPr>
      <w:r>
        <w:rPr>
          <w:color w:val="000000" w:themeColor="text1"/>
          <w:sz w:val="28"/>
          <w:szCs w:val="28"/>
          <w:lang w:eastAsia="ar-SA"/>
        </w:rPr>
        <w:t xml:space="preserve">                                         П</w:t>
      </w:r>
      <w:r w:rsidRPr="00582C38">
        <w:rPr>
          <w:b/>
          <w:bCs/>
          <w:color w:val="000000" w:themeColor="text1"/>
          <w:sz w:val="32"/>
        </w:rPr>
        <w:t>ояснительная записка</w:t>
      </w:r>
    </w:p>
    <w:p w:rsidR="00245C9A" w:rsidRPr="00AF16F0" w:rsidRDefault="00245C9A" w:rsidP="00245C9A">
      <w:pPr>
        <w:pStyle w:val="Default"/>
        <w:ind w:right="-2"/>
        <w:rPr>
          <w:color w:val="000000" w:themeColor="text1"/>
        </w:rPr>
      </w:pPr>
    </w:p>
    <w:p w:rsidR="00245C9A" w:rsidRPr="00AF16F0" w:rsidRDefault="00245C9A" w:rsidP="00245C9A">
      <w:pPr>
        <w:pStyle w:val="Default"/>
        <w:ind w:right="-2"/>
        <w:jc w:val="both"/>
        <w:rPr>
          <w:color w:val="000000" w:themeColor="text1"/>
        </w:rPr>
      </w:pPr>
      <w:r w:rsidRPr="00AF16F0">
        <w:rPr>
          <w:color w:val="000000" w:themeColor="text1"/>
        </w:rPr>
        <w:t xml:space="preserve">Рабочая программа по технологии предназначена для </w:t>
      </w:r>
      <w:r>
        <w:rPr>
          <w:color w:val="000000" w:themeColor="text1"/>
        </w:rPr>
        <w:t>8</w:t>
      </w:r>
      <w:r w:rsidRPr="00AF16F0">
        <w:rPr>
          <w:color w:val="000000" w:themeColor="text1"/>
        </w:rPr>
        <w:t xml:space="preserve"> класса общеобразовательных учреждений. </w:t>
      </w:r>
    </w:p>
    <w:p w:rsidR="00245C9A" w:rsidRPr="00AF16F0" w:rsidRDefault="00245C9A" w:rsidP="00245C9A">
      <w:pPr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Нормативные документы и материалы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, на основе которых разработан документ:</w:t>
      </w:r>
    </w:p>
    <w:p w:rsidR="00245C9A" w:rsidRPr="00AF16F0" w:rsidRDefault="00245C9A" w:rsidP="00245C9A">
      <w:pPr>
        <w:autoSpaceDE w:val="0"/>
        <w:autoSpaceDN w:val="0"/>
        <w:adjustRightInd w:val="0"/>
        <w:spacing w:after="47" w:line="240" w:lineRule="auto"/>
        <w:ind w:right="-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1.Федеральный государственный образовательный стандарт основного общего образования, утвержденным приказом </w:t>
      </w:r>
      <w:proofErr w:type="spellStart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17.12.2010 № 1897 (п.18.2.2)с изменениями от 29 декабря 2014 № 1644;                                                                                                                                2. Примерная программа по технологии для 5-9 классов. –2-е издание - М.: Просвещение, 2011 г. (стандарты второго поколения). </w:t>
      </w:r>
    </w:p>
    <w:p w:rsidR="00245C9A" w:rsidRPr="00AF16F0" w:rsidRDefault="00245C9A" w:rsidP="00245C9A">
      <w:pPr>
        <w:autoSpaceDE w:val="0"/>
        <w:autoSpaceDN w:val="0"/>
        <w:adjustRightInd w:val="0"/>
        <w:spacing w:after="47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3. Приказ Министерства образования и науки РФ от 31.03.2014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245C9A" w:rsidRPr="00AF16F0" w:rsidRDefault="00245C9A" w:rsidP="00245C9A">
      <w:pPr>
        <w:autoSpaceDE w:val="0"/>
        <w:autoSpaceDN w:val="0"/>
        <w:adjustRightInd w:val="0"/>
        <w:spacing w:after="47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4. Приказы Министерства образования и науки РФ от 26.01.2017 г.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№15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, от 05.06.2017г. № 629 «О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245C9A" w:rsidRPr="00AF16F0" w:rsidRDefault="00245C9A" w:rsidP="00245C9A">
      <w:pPr>
        <w:autoSpaceDE w:val="0"/>
        <w:autoSpaceDN w:val="0"/>
        <w:adjustRightInd w:val="0"/>
        <w:spacing w:after="47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5.Основная образовательная программа основного общего образования МБОУ «Устьянская средняя общеобразовательная школа» (ФГОС или ФК ГОС).</w:t>
      </w:r>
    </w:p>
    <w:p w:rsidR="00245C9A" w:rsidRPr="00AF16F0" w:rsidRDefault="00245C9A" w:rsidP="00245C9A">
      <w:pPr>
        <w:autoSpaceDE w:val="0"/>
        <w:autoSpaceDN w:val="0"/>
        <w:adjustRightInd w:val="0"/>
        <w:spacing w:after="47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6. Положение о разработке и утверждении рабочих программ учебных предметов, курсов дисциплин (модулей) в МБОУ «</w:t>
      </w:r>
      <w:proofErr w:type="spellStart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Устьянская</w:t>
      </w:r>
      <w:proofErr w:type="spellEnd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 </w:t>
      </w:r>
      <w:proofErr w:type="spellStart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Бурлинского</w:t>
      </w:r>
      <w:proofErr w:type="spellEnd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Алтайского края утвержденное приказом директора школы №58/1 от 29.07.2015г.</w:t>
      </w:r>
    </w:p>
    <w:p w:rsidR="00245C9A" w:rsidRPr="00AF16F0" w:rsidRDefault="00245C9A" w:rsidP="00245C9A">
      <w:pPr>
        <w:autoSpaceDE w:val="0"/>
        <w:autoSpaceDN w:val="0"/>
        <w:adjustRightInd w:val="0"/>
        <w:spacing w:after="47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7.Программа «Технология» 5-8 классы; А.Т. Тищенко, Н.В. Синица - М.: «Вентана-Граф», 2016г. </w:t>
      </w:r>
    </w:p>
    <w:p w:rsidR="00245C9A" w:rsidRPr="00AF16F0" w:rsidRDefault="00245C9A" w:rsidP="00245C9A">
      <w:pPr>
        <w:autoSpaceDE w:val="0"/>
        <w:autoSpaceDN w:val="0"/>
        <w:adjustRightInd w:val="0"/>
        <w:spacing w:after="47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8.Учебный план школы на 2018-2019 учебный год.                                                                 </w:t>
      </w:r>
    </w:p>
    <w:p w:rsidR="00245C9A" w:rsidRPr="00AF16F0" w:rsidRDefault="00245C9A" w:rsidP="00245C9A">
      <w:pPr>
        <w:pStyle w:val="a6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9.Учебный календарный график на 2018-2019 учебный год.</w:t>
      </w:r>
    </w:p>
    <w:p w:rsidR="00245C9A" w:rsidRPr="00AF16F0" w:rsidRDefault="00245C9A" w:rsidP="00245C9A">
      <w:pPr>
        <w:pStyle w:val="Default"/>
        <w:ind w:right="-2"/>
        <w:jc w:val="both"/>
        <w:rPr>
          <w:color w:val="000000" w:themeColor="text1"/>
        </w:rPr>
      </w:pPr>
    </w:p>
    <w:p w:rsidR="00245C9A" w:rsidRPr="00AF16F0" w:rsidRDefault="00245C9A" w:rsidP="00245C9A">
      <w:pPr>
        <w:pStyle w:val="Default"/>
        <w:ind w:right="-2"/>
        <w:jc w:val="both"/>
        <w:rPr>
          <w:b/>
          <w:bCs/>
          <w:color w:val="000000" w:themeColor="text1"/>
        </w:rPr>
      </w:pPr>
    </w:p>
    <w:p w:rsidR="00245C9A" w:rsidRPr="00AF16F0" w:rsidRDefault="00245C9A" w:rsidP="00245C9A">
      <w:pPr>
        <w:pStyle w:val="Default"/>
        <w:ind w:right="-2"/>
        <w:jc w:val="both"/>
        <w:rPr>
          <w:color w:val="000000" w:themeColor="text1"/>
        </w:rPr>
      </w:pPr>
      <w:r w:rsidRPr="00AF16F0">
        <w:rPr>
          <w:b/>
          <w:bCs/>
          <w:color w:val="000000" w:themeColor="text1"/>
        </w:rPr>
        <w:t xml:space="preserve">Рабочая программа ориентирована на УМК: </w:t>
      </w:r>
    </w:p>
    <w:p w:rsidR="00245C9A" w:rsidRPr="00AF16F0" w:rsidRDefault="00245C9A" w:rsidP="004B7868">
      <w:pPr>
        <w:pStyle w:val="Default"/>
        <w:numPr>
          <w:ilvl w:val="0"/>
          <w:numId w:val="20"/>
        </w:numPr>
        <w:spacing w:after="87"/>
        <w:ind w:right="-2"/>
        <w:jc w:val="both"/>
        <w:rPr>
          <w:color w:val="000000" w:themeColor="text1"/>
        </w:rPr>
      </w:pPr>
      <w:r w:rsidRPr="00AF16F0">
        <w:rPr>
          <w:color w:val="000000" w:themeColor="text1"/>
        </w:rPr>
        <w:t xml:space="preserve">Примерные программы по учебным предметам. Технология. 5-9 классы. Проект. – Просвещение, 2011. (Стандарты второго поколения) </w:t>
      </w:r>
    </w:p>
    <w:p w:rsidR="00245C9A" w:rsidRPr="00AF16F0" w:rsidRDefault="00245C9A" w:rsidP="004B7868">
      <w:pPr>
        <w:pStyle w:val="a4"/>
        <w:numPr>
          <w:ilvl w:val="0"/>
          <w:numId w:val="20"/>
        </w:numPr>
        <w:spacing w:after="200" w:line="276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Программа «Технология» (5-8 классы; А.Т. Тищенко, Н.В. Синица - М.: «Вентана-Граф», 2016 г.) </w:t>
      </w:r>
    </w:p>
    <w:p w:rsidR="00245C9A" w:rsidRPr="00AF16F0" w:rsidRDefault="00245C9A" w:rsidP="004B7868">
      <w:pPr>
        <w:pStyle w:val="Default"/>
        <w:numPr>
          <w:ilvl w:val="0"/>
          <w:numId w:val="20"/>
        </w:numPr>
        <w:spacing w:after="87"/>
        <w:ind w:right="-2"/>
        <w:jc w:val="both"/>
        <w:rPr>
          <w:color w:val="000000" w:themeColor="text1"/>
        </w:rPr>
      </w:pPr>
      <w:r w:rsidRPr="00AF16F0">
        <w:rPr>
          <w:color w:val="000000" w:themeColor="text1"/>
        </w:rPr>
        <w:t xml:space="preserve">Технология. Технология ведения дома: 8 класс / уч. для </w:t>
      </w:r>
      <w:proofErr w:type="spellStart"/>
      <w:r w:rsidRPr="00AF16F0">
        <w:rPr>
          <w:color w:val="000000" w:themeColor="text1"/>
        </w:rPr>
        <w:t>обуч-ся</w:t>
      </w:r>
      <w:proofErr w:type="spellEnd"/>
      <w:r w:rsidRPr="00AF16F0">
        <w:rPr>
          <w:color w:val="000000" w:themeColor="text1"/>
        </w:rPr>
        <w:t xml:space="preserve"> обр. </w:t>
      </w:r>
      <w:proofErr w:type="spellStart"/>
      <w:r w:rsidRPr="00AF16F0">
        <w:rPr>
          <w:color w:val="000000" w:themeColor="text1"/>
        </w:rPr>
        <w:t>учр</w:t>
      </w:r>
      <w:proofErr w:type="spellEnd"/>
      <w:r w:rsidRPr="00AF16F0">
        <w:rPr>
          <w:color w:val="000000" w:themeColor="text1"/>
        </w:rPr>
        <w:t xml:space="preserve">. / Н.В. Синица, В.Д. Симоненко. – М.: Вентана-Граф, 2018. </w:t>
      </w:r>
    </w:p>
    <w:p w:rsidR="00245C9A" w:rsidRPr="00AF16F0" w:rsidRDefault="00245C9A" w:rsidP="004B7868">
      <w:pPr>
        <w:pStyle w:val="Default"/>
        <w:numPr>
          <w:ilvl w:val="0"/>
          <w:numId w:val="20"/>
        </w:numPr>
        <w:ind w:right="-2"/>
        <w:jc w:val="both"/>
        <w:rPr>
          <w:color w:val="000000" w:themeColor="text1"/>
        </w:rPr>
      </w:pPr>
      <w:r w:rsidRPr="00AF16F0">
        <w:rPr>
          <w:color w:val="000000" w:themeColor="text1"/>
        </w:rPr>
        <w:t xml:space="preserve">Технология. Технология ведения дома: 8 класс / технологические карты, методическое пособие/ Н.В. Синица. – М.: Вентана-Граф, 2018. </w:t>
      </w:r>
    </w:p>
    <w:p w:rsidR="00245C9A" w:rsidRPr="00AF16F0" w:rsidRDefault="00245C9A" w:rsidP="00245C9A">
      <w:pPr>
        <w:ind w:right="-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Рабочая программа ориентирована на использование учебника: </w:t>
      </w:r>
      <w:r w:rsidRPr="00AF16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Технология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. Технология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ведения дома. 8 класс. Учебник для учащихся общеобразовательных учреждений. /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Н.В. Синица, В.Д. Симоненко.- М.: Вентана-Граф. 2018.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Выбор данной примерной программы и учебника обусловлен тем, что их содержание соответствует основам федерального государственного образовательного стандарта, учебного плана, примерной программы основного общего образования по технологии и 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дают возможность раскрывать содержания основных направлений и разделов курса «Технология» с учётом региональных особенностей, материально-технического обеспечения образовательного учреждения, творческого потенциала педагога, интересов и потребностей учащихся.</w:t>
      </w:r>
      <w:proofErr w:type="gramEnd"/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Цели и задачи учебного предмета: 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Основной </w:t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целью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изучения учебного предмета «Технология» в системе общего образования является формирование представлений о составляющих </w:t>
      </w:r>
      <w:proofErr w:type="spellStart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техносферы</w:t>
      </w:r>
      <w:proofErr w:type="spellEnd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, о современном производстве и о распространенных в нем технологиях.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Изучение предметной области «Технология» должно обеспечить развитие инновационной творческой деятельности обучающихся в процессе решения прикладных учебных задач; активное использование знаний, полученных при изучении других учебных предметов, и сформированных универсальных учебных действий; совершенствование умений осуществлять учебно-исследовательскую и проектную деятельность; формирование представлений о социальных и этических аспектах научно-технического прогресса; формирование способности придавать экологическую направленность любой деятельности, проекту;</w:t>
      </w:r>
      <w:proofErr w:type="gramEnd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демонстрировать экологическое мышление в разных формах деятельности.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Рабочая программа реализует следующие </w:t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цели и задачи учебного предмета в 8 классе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, предусмотренные федеральным государственным образовательным стандартом и примерной программой основного общего образования по технологии: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Освоение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технологических знаний, основ культуры созидательного труда, представлений о технологической культуре на основе включения учащихся в разнообразные виды трудовой деятельности по созданию личностно или общественно значимых изделий;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Владение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общетрудовыми</w:t>
      </w:r>
      <w:proofErr w:type="spellEnd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Развитие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Воспитание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трудолюбия, бережливости, аккуратности, целеустремленности, предприимчивости, ответственности за результаты своей деятельности; уважительного отношения к людям различных профессий и результатам их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труда;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Получение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опыта применения политехнических и технологических знаний и умений в самостоятельной практической деятельности;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Формирование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</w:t>
      </w:r>
      <w:proofErr w:type="gramStart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опыта самостоятельной проектно-исследовательской деятельности.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Ценностные ориентиры содержания предмета «Технология»: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В результате обучения учащиеся овладеют: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Трудовыми и технологическими знаниями и умениями по преобразованию и использованию материалов, энергии, информации, необходимыми для создания продуктов труда в соответствии с их предполагаемыми функциональными и эстетическими свойствами;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Навыками использования распространенных ручных инструментов и приборов; культуры труда, уважительного отношения к труду и результатам труда.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В результате изучения технологии ученик получает возможность познакомиться:</w:t>
      </w:r>
    </w:p>
    <w:p w:rsidR="00245C9A" w:rsidRPr="00AF16F0" w:rsidRDefault="00245C9A" w:rsidP="004B7868">
      <w:pPr>
        <w:pStyle w:val="a4"/>
        <w:numPr>
          <w:ilvl w:val="0"/>
          <w:numId w:val="21"/>
        </w:num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С основными технологическими понятиями и характеристиками;</w:t>
      </w:r>
    </w:p>
    <w:p w:rsidR="00245C9A" w:rsidRPr="00AF16F0" w:rsidRDefault="00245C9A" w:rsidP="004B7868">
      <w:pPr>
        <w:pStyle w:val="a4"/>
        <w:numPr>
          <w:ilvl w:val="0"/>
          <w:numId w:val="21"/>
        </w:num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 назначением и технологическими свойствами материалов;</w:t>
      </w:r>
    </w:p>
    <w:p w:rsidR="00245C9A" w:rsidRPr="00AF16F0" w:rsidRDefault="00245C9A" w:rsidP="004B7868">
      <w:pPr>
        <w:pStyle w:val="a4"/>
        <w:numPr>
          <w:ilvl w:val="0"/>
          <w:numId w:val="21"/>
        </w:num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С назначением и устройством применяемых ручных инструментов, приспособлений, машин и оборудования;</w:t>
      </w:r>
    </w:p>
    <w:p w:rsidR="00245C9A" w:rsidRPr="00AF16F0" w:rsidRDefault="00245C9A" w:rsidP="004B7868">
      <w:pPr>
        <w:pStyle w:val="a4"/>
        <w:numPr>
          <w:ilvl w:val="0"/>
          <w:numId w:val="21"/>
        </w:num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Со значением здорового питания для сохранения своего здоровья.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Выполнять по установленным нормативам следующие трудовые операции и работы: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Рационально организовывать свое рабочее место;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Находить необходимую информацию в различных источниках;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Применять конструкторскую и технологическую документацию;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Составлять последовательность выполнения технологической операции;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Соблюдать безопасные приемы труда и правила пользования ручными инструментами, приспособлениями, машинами и оборудованием;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Проводить разработку творческого проекта по изготовлению изделия или получения продукта с использованием освоенных технологий и доступных материалов;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Осуществлять оценку затрат, необходимых для создания объекта труда.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Научится использовать приобретенные знания и умения в практической деятельности и повседневной жизни </w:t>
      </w:r>
      <w:proofErr w:type="gramStart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proofErr w:type="gramEnd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Понимания ценности материальной культуры для жизни и развития человека;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Формирования эстетической среды обитания;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Развития творческих способностей;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Изготовления изделий декоративно-прикладного искусства для оформления интерьера;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Изготовления или ремонта изделий;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Выполнения безопасных приемов труда и правил электробезопасности, санитарии и гигиены.</w:t>
      </w:r>
    </w:p>
    <w:p w:rsidR="00245C9A" w:rsidRPr="00AF16F0" w:rsidRDefault="00245C9A" w:rsidP="00245C9A">
      <w:pPr>
        <w:spacing w:after="0" w:line="240" w:lineRule="auto"/>
        <w:ind w:left="75" w:right="-2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45C9A" w:rsidRPr="00436F3F" w:rsidRDefault="00245C9A" w:rsidP="00245C9A">
      <w:pPr>
        <w:spacing w:after="0" w:line="240" w:lineRule="auto"/>
        <w:ind w:left="75" w:right="-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6F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предмета «Технология» в учебном плане</w:t>
      </w:r>
    </w:p>
    <w:p w:rsidR="00245C9A" w:rsidRPr="00436F3F" w:rsidRDefault="00245C9A" w:rsidP="00245C9A">
      <w:pPr>
        <w:spacing w:after="0" w:line="240" w:lineRule="auto"/>
        <w:ind w:left="75" w:right="-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5C9A" w:rsidRPr="00436F3F" w:rsidRDefault="00245C9A" w:rsidP="00245C9A">
      <w:pPr>
        <w:spacing w:after="0" w:line="240" w:lineRule="auto"/>
        <w:ind w:left="75"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6F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Учебный предмет «Технология» является необходимым компонентом общего образования школьников. Его содержание предоставляет обучающимся возможность войти в мир искусственной, созданной людьми среды техники и технологий, называемой </w:t>
      </w:r>
      <w:proofErr w:type="spellStart"/>
      <w:r w:rsidRPr="00436F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техносферой</w:t>
      </w:r>
      <w:proofErr w:type="spellEnd"/>
      <w:r w:rsidRPr="00436F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являющейся главной составляющей окружающей человека действительности</w:t>
      </w:r>
    </w:p>
    <w:p w:rsidR="00245C9A" w:rsidRPr="00436F3F" w:rsidRDefault="00245C9A" w:rsidP="00245C9A">
      <w:pPr>
        <w:spacing w:after="0" w:line="240" w:lineRule="auto"/>
        <w:ind w:left="75"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45C9A" w:rsidRPr="00436F3F" w:rsidRDefault="00245C9A" w:rsidP="00245C9A">
      <w:pPr>
        <w:spacing w:after="0" w:line="240" w:lineRule="auto"/>
        <w:ind w:left="75"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6F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базисным учебным планом Федеральный компонент выделяет на курс «Технология» в 8 классе:</w:t>
      </w:r>
    </w:p>
    <w:p w:rsidR="00245C9A" w:rsidRPr="00436F3F" w:rsidRDefault="00245C9A" w:rsidP="00245C9A">
      <w:pPr>
        <w:spacing w:after="0" w:line="240" w:lineRule="auto"/>
        <w:ind w:left="75"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6F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- 35 часов ежегодно</w:t>
      </w:r>
    </w:p>
    <w:p w:rsidR="00245C9A" w:rsidRPr="00436F3F" w:rsidRDefault="00245C9A" w:rsidP="00245C9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6F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- 1 час в неделю</w:t>
      </w:r>
    </w:p>
    <w:p w:rsidR="00245C9A" w:rsidRPr="00436F3F" w:rsidRDefault="00245C9A" w:rsidP="00245C9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Разбивка содержания программы на отдельные темы, выделение на данные темы учебных часов в объеме, определенном календарно-тематическим планом строится с учетом: 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интересов обучающихся, 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возможностей ОУ и материально-технической базы, 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наличия методического и дидактического обеспечения, 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особенностей местных социально-экономических условий 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Обоснование тематики содержания учебной программы в части реализации национально-регионального компонента: 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В связи с особенностями преподавания предмета и учетом новых тенденций в обновлении содержания образования национально-региональный компонент реализуется в рамках разделов «Бюджет семьи», «Технология домашнего хозяйства», «Электротехника», «Современное производство и профессиональное самоопределение».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5C9A" w:rsidRPr="00AF16F0" w:rsidRDefault="00245C9A" w:rsidP="00245C9A">
      <w:pPr>
        <w:pStyle w:val="a6"/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16F0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изучения курса «Технология» в 8 классе</w:t>
      </w:r>
    </w:p>
    <w:p w:rsidR="00245C9A" w:rsidRPr="00AF16F0" w:rsidRDefault="00245C9A" w:rsidP="00245C9A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5C9A" w:rsidRPr="00AF16F0" w:rsidRDefault="00245C9A" w:rsidP="00245C9A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результаты</w:t>
      </w:r>
      <w:r w:rsidRPr="00AF16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технологического образования состоят:</w:t>
      </w:r>
    </w:p>
    <w:p w:rsidR="00245C9A" w:rsidRPr="00AF16F0" w:rsidRDefault="00245C9A" w:rsidP="004B7868">
      <w:pPr>
        <w:numPr>
          <w:ilvl w:val="0"/>
          <w:numId w:val="3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2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F16F0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proofErr w:type="spellStart"/>
      <w:r w:rsidRPr="00AF16F0">
        <w:rPr>
          <w:rFonts w:ascii="Times New Roman" w:eastAsia="Calibri" w:hAnsi="Times New Roman" w:cs="Times New Roman"/>
          <w:bCs/>
          <w:sz w:val="24"/>
          <w:szCs w:val="24"/>
        </w:rPr>
        <w:t>сформированности</w:t>
      </w:r>
      <w:proofErr w:type="spellEnd"/>
      <w:r w:rsidRPr="00AF16F0">
        <w:rPr>
          <w:rFonts w:ascii="Times New Roman" w:eastAsia="Calibri" w:hAnsi="Times New Roman" w:cs="Times New Roman"/>
          <w:bCs/>
          <w:sz w:val="24"/>
          <w:szCs w:val="24"/>
        </w:rPr>
        <w:t xml:space="preserve"> целостного представления о </w:t>
      </w:r>
      <w:proofErr w:type="spellStart"/>
      <w:r w:rsidRPr="00AF16F0">
        <w:rPr>
          <w:rFonts w:ascii="Times New Roman" w:eastAsia="Calibri" w:hAnsi="Times New Roman" w:cs="Times New Roman"/>
          <w:bCs/>
          <w:sz w:val="24"/>
          <w:szCs w:val="24"/>
        </w:rPr>
        <w:t>техносфере</w:t>
      </w:r>
      <w:proofErr w:type="spellEnd"/>
      <w:r w:rsidRPr="00AF16F0">
        <w:rPr>
          <w:rFonts w:ascii="Times New Roman" w:eastAsia="Calibri" w:hAnsi="Times New Roman" w:cs="Times New Roman"/>
          <w:bCs/>
          <w:sz w:val="24"/>
          <w:szCs w:val="24"/>
        </w:rPr>
        <w:t>, которое основано на приобретённых соответствующих знаниях, умениях и способах деятельности;</w:t>
      </w:r>
    </w:p>
    <w:p w:rsidR="00245C9A" w:rsidRPr="00AF16F0" w:rsidRDefault="00245C9A" w:rsidP="004B7868">
      <w:pPr>
        <w:numPr>
          <w:ilvl w:val="0"/>
          <w:numId w:val="3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2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F16F0">
        <w:rPr>
          <w:rFonts w:ascii="Times New Roman" w:eastAsia="Calibri" w:hAnsi="Times New Roman" w:cs="Times New Roman"/>
          <w:bCs/>
          <w:sz w:val="24"/>
          <w:szCs w:val="24"/>
        </w:rPr>
        <w:t>в приобретённом опыте разнообразной практической деятельности, познания о самообразования; созидательной, преобразующей, творческой деятельности;</w:t>
      </w:r>
    </w:p>
    <w:p w:rsidR="00245C9A" w:rsidRPr="00AF16F0" w:rsidRDefault="00245C9A" w:rsidP="004B7868">
      <w:pPr>
        <w:numPr>
          <w:ilvl w:val="0"/>
          <w:numId w:val="3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2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F16F0">
        <w:rPr>
          <w:rFonts w:ascii="Times New Roman" w:eastAsia="Calibri" w:hAnsi="Times New Roman" w:cs="Times New Roman"/>
          <w:bCs/>
          <w:sz w:val="24"/>
          <w:szCs w:val="24"/>
        </w:rPr>
        <w:t>в формировании целостных ориентаций в сфере созидательного труда и материального производства;</w:t>
      </w:r>
    </w:p>
    <w:p w:rsidR="00245C9A" w:rsidRPr="00AF16F0" w:rsidRDefault="00245C9A" w:rsidP="004B7868">
      <w:pPr>
        <w:numPr>
          <w:ilvl w:val="0"/>
          <w:numId w:val="3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2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F16F0">
        <w:rPr>
          <w:rFonts w:ascii="Times New Roman" w:eastAsia="Calibri" w:hAnsi="Times New Roman" w:cs="Times New Roman"/>
          <w:bCs/>
          <w:sz w:val="24"/>
          <w:szCs w:val="24"/>
        </w:rPr>
        <w:t>в готовности к осуществлению осознанного выбора индустриальной траектории последующего профессионального образования</w:t>
      </w:r>
    </w:p>
    <w:p w:rsidR="00245C9A" w:rsidRPr="00AF16F0" w:rsidRDefault="00245C9A" w:rsidP="00245C9A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5C9A" w:rsidRPr="00AF16F0" w:rsidRDefault="00245C9A" w:rsidP="00245C9A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Личностными результатами</w:t>
      </w: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учащимися 8-х классов программы «Технология» являются:</w:t>
      </w:r>
    </w:p>
    <w:p w:rsidR="00245C9A" w:rsidRPr="00AF16F0" w:rsidRDefault="00245C9A" w:rsidP="004B7868">
      <w:pPr>
        <w:numPr>
          <w:ilvl w:val="0"/>
          <w:numId w:val="22"/>
        </w:numPr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познавательных интересов и активности в данной области предметной технологической деятельности;</w:t>
      </w:r>
    </w:p>
    <w:p w:rsidR="00245C9A" w:rsidRPr="00AF16F0" w:rsidRDefault="00245C9A" w:rsidP="004B7868">
      <w:pPr>
        <w:numPr>
          <w:ilvl w:val="0"/>
          <w:numId w:val="22"/>
        </w:numPr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245C9A" w:rsidRPr="00AF16F0" w:rsidRDefault="00245C9A" w:rsidP="004B7868">
      <w:pPr>
        <w:numPr>
          <w:ilvl w:val="0"/>
          <w:numId w:val="22"/>
        </w:numPr>
        <w:tabs>
          <w:tab w:val="left" w:pos="360"/>
        </w:tabs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трудолюбия и ответственности за качество своей деятельности;</w:t>
      </w:r>
    </w:p>
    <w:p w:rsidR="00245C9A" w:rsidRPr="00AF16F0" w:rsidRDefault="00245C9A" w:rsidP="004B7868">
      <w:pPr>
        <w:numPr>
          <w:ilvl w:val="0"/>
          <w:numId w:val="22"/>
        </w:numPr>
        <w:tabs>
          <w:tab w:val="left" w:pos="360"/>
        </w:tabs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установками, нормами и правилами научной организации умственного и физического труда;</w:t>
      </w:r>
    </w:p>
    <w:p w:rsidR="00245C9A" w:rsidRPr="00AF16F0" w:rsidRDefault="00245C9A" w:rsidP="004B7868">
      <w:pPr>
        <w:numPr>
          <w:ilvl w:val="0"/>
          <w:numId w:val="22"/>
        </w:numPr>
        <w:tabs>
          <w:tab w:val="left" w:pos="360"/>
        </w:tabs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самооценка своих умственных и физических способностей для труда в различных сферах с позиций будущей социализации и стратификации;</w:t>
      </w:r>
    </w:p>
    <w:p w:rsidR="00245C9A" w:rsidRPr="00AF16F0" w:rsidRDefault="00245C9A" w:rsidP="004B7868">
      <w:pPr>
        <w:numPr>
          <w:ilvl w:val="0"/>
          <w:numId w:val="22"/>
        </w:numPr>
        <w:tabs>
          <w:tab w:val="left" w:pos="360"/>
        </w:tabs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профессионального самоопределения в выбранной сфере профессиональной деятельности;</w:t>
      </w:r>
    </w:p>
    <w:p w:rsidR="00245C9A" w:rsidRPr="00AF16F0" w:rsidRDefault="00245C9A" w:rsidP="004B7868">
      <w:pPr>
        <w:numPr>
          <w:ilvl w:val="0"/>
          <w:numId w:val="22"/>
        </w:numPr>
        <w:tabs>
          <w:tab w:val="left" w:pos="360"/>
        </w:tabs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образовательной и профессиональной карьеры;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необходимости общественно-полезного труда как условия безопасной и эффективной социализации;</w:t>
      </w:r>
    </w:p>
    <w:p w:rsidR="00245C9A" w:rsidRPr="00AF16F0" w:rsidRDefault="00245C9A" w:rsidP="004B7868">
      <w:pPr>
        <w:numPr>
          <w:ilvl w:val="0"/>
          <w:numId w:val="22"/>
        </w:numPr>
        <w:tabs>
          <w:tab w:val="left" w:pos="360"/>
        </w:tabs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бережное отношение к природным и хозяйственным ресурсам;</w:t>
      </w:r>
    </w:p>
    <w:p w:rsidR="00245C9A" w:rsidRPr="00AF16F0" w:rsidRDefault="00245C9A" w:rsidP="004B7868">
      <w:pPr>
        <w:numPr>
          <w:ilvl w:val="0"/>
          <w:numId w:val="22"/>
        </w:numPr>
        <w:tabs>
          <w:tab w:val="left" w:pos="360"/>
        </w:tabs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рациональному ведению домашнего хозяйства;</w:t>
      </w:r>
    </w:p>
    <w:p w:rsidR="00245C9A" w:rsidRPr="00AF16F0" w:rsidRDefault="00245C9A" w:rsidP="004B7868">
      <w:pPr>
        <w:numPr>
          <w:ilvl w:val="0"/>
          <w:numId w:val="22"/>
        </w:numPr>
        <w:tabs>
          <w:tab w:val="left" w:pos="360"/>
        </w:tabs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технико-технологического и экономического мышления при организации своей деятельности;</w:t>
      </w:r>
    </w:p>
    <w:p w:rsidR="00245C9A" w:rsidRPr="00AF16F0" w:rsidRDefault="00245C9A" w:rsidP="004B7868">
      <w:pPr>
        <w:numPr>
          <w:ilvl w:val="0"/>
          <w:numId w:val="22"/>
        </w:numPr>
        <w:tabs>
          <w:tab w:val="left" w:pos="360"/>
        </w:tabs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самооценка готовности к предпринимательской деятельности в сфере обслуживающего  труда.</w:t>
      </w:r>
    </w:p>
    <w:p w:rsidR="00245C9A" w:rsidRPr="00AF16F0" w:rsidRDefault="00245C9A" w:rsidP="00245C9A">
      <w:pPr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5C9A" w:rsidRPr="00AF16F0" w:rsidRDefault="00245C9A" w:rsidP="00245C9A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F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Метапредметными</w:t>
      </w:r>
      <w:proofErr w:type="spellEnd"/>
      <w:r w:rsidRPr="00AF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результатами</w:t>
      </w: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учащимися 8-х классов программы «Технология» являются:</w:t>
      </w:r>
    </w:p>
    <w:p w:rsidR="00245C9A" w:rsidRPr="00AF16F0" w:rsidRDefault="00245C9A" w:rsidP="004B7868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планирование процесса познавательно-трудовой деятельности;</w:t>
      </w:r>
    </w:p>
    <w:p w:rsidR="00245C9A" w:rsidRPr="00AF16F0" w:rsidRDefault="00245C9A" w:rsidP="004B7868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определение адекватных условиям способов решения учебной или трудовой задачи на основе заданных алгоритмов.</w:t>
      </w:r>
    </w:p>
    <w:p w:rsidR="00245C9A" w:rsidRPr="00AF16F0" w:rsidRDefault="00245C9A" w:rsidP="004B7868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</w:p>
    <w:p w:rsidR="00245C9A" w:rsidRPr="00AF16F0" w:rsidRDefault="00245C9A" w:rsidP="004B7868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проявление нестандартного подхода к решению учебных и практических задач в процессе моделирования изделия или технологического процесса;</w:t>
      </w:r>
    </w:p>
    <w:p w:rsidR="00245C9A" w:rsidRPr="00AF16F0" w:rsidRDefault="00245C9A" w:rsidP="004B7868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мотивированный отказ от образца объекта труда при данных условиях, поиск новых решений возникшей технической или организационной проблемы;</w:t>
      </w:r>
    </w:p>
    <w:p w:rsidR="00245C9A" w:rsidRPr="00AF16F0" w:rsidRDefault="00245C9A" w:rsidP="004B7868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самостоятельная организация и выполнение различных творческих работ по созданию технических изделий;</w:t>
      </w:r>
    </w:p>
    <w:p w:rsidR="00245C9A" w:rsidRPr="00AF16F0" w:rsidRDefault="00245C9A" w:rsidP="004B7868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виртуальное и натурное моделирование технических и технологических процессов объектов;</w:t>
      </w:r>
    </w:p>
    <w:p w:rsidR="00245C9A" w:rsidRPr="00AF16F0" w:rsidRDefault="00245C9A" w:rsidP="004B7868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lastRenderedPageBreak/>
        <w:t>приведение примеров, подбор аргументов, формулирование обоснованных выводов 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245C9A" w:rsidRPr="00AF16F0" w:rsidRDefault="00245C9A" w:rsidP="004B7868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выявление потребностей, проектирование и создание объектов, имеющих потребительную стоимость;</w:t>
      </w:r>
    </w:p>
    <w:p w:rsidR="00245C9A" w:rsidRPr="00AF16F0" w:rsidRDefault="00245C9A" w:rsidP="004B7868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 xml:space="preserve">выбор для решения познавательных и коммуникативных задач различных источников информации, включая энциклопедии, словари, </w:t>
      </w:r>
      <w:proofErr w:type="spellStart"/>
      <w:r w:rsidRPr="00AF16F0">
        <w:rPr>
          <w:rFonts w:ascii="Times New Roman" w:eastAsia="Calibri" w:hAnsi="Times New Roman" w:cs="Times New Roman"/>
          <w:sz w:val="24"/>
          <w:szCs w:val="24"/>
        </w:rPr>
        <w:t>интернет-ресурсы</w:t>
      </w:r>
      <w:proofErr w:type="spellEnd"/>
      <w:r w:rsidRPr="00AF16F0">
        <w:rPr>
          <w:rFonts w:ascii="Times New Roman" w:eastAsia="Calibri" w:hAnsi="Times New Roman" w:cs="Times New Roman"/>
          <w:sz w:val="24"/>
          <w:szCs w:val="24"/>
        </w:rPr>
        <w:t xml:space="preserve"> и другие базы данных;</w:t>
      </w:r>
    </w:p>
    <w:p w:rsidR="00245C9A" w:rsidRPr="00AF16F0" w:rsidRDefault="00245C9A" w:rsidP="004B7868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стоимость;</w:t>
      </w:r>
    </w:p>
    <w:p w:rsidR="00245C9A" w:rsidRPr="00AF16F0" w:rsidRDefault="00245C9A" w:rsidP="004B7868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согласование и координация совместной познавательно-трудовой деятельности с другими ее участниками;</w:t>
      </w:r>
    </w:p>
    <w:p w:rsidR="00245C9A" w:rsidRPr="00AF16F0" w:rsidRDefault="00245C9A" w:rsidP="004B7868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объективное оценивание вклада своей познавательно-трудовой деятельности в решение общих задач коллектива;</w:t>
      </w:r>
    </w:p>
    <w:p w:rsidR="00245C9A" w:rsidRPr="00AF16F0" w:rsidRDefault="00245C9A" w:rsidP="004B7868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245C9A" w:rsidRPr="00AF16F0" w:rsidRDefault="00245C9A" w:rsidP="004B7868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диагностика результатов познавательно-трудовой деятельности по принятым критериям и показателям.</w:t>
      </w:r>
    </w:p>
    <w:p w:rsidR="00245C9A" w:rsidRPr="00AF16F0" w:rsidRDefault="00245C9A" w:rsidP="004B7868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обоснование путей и средств устранения ошибок или разрешения противоречий в выполняемых технологических процессах;</w:t>
      </w:r>
    </w:p>
    <w:p w:rsidR="00245C9A" w:rsidRPr="00AF16F0" w:rsidRDefault="00245C9A" w:rsidP="004B7868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соблюдение норм и правил культуры труда в соответствии с технологической культурой производства;</w:t>
      </w:r>
    </w:p>
    <w:p w:rsidR="00245C9A" w:rsidRPr="00AF16F0" w:rsidRDefault="00245C9A" w:rsidP="004B7868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соблюдение норм и правил безопасности познавательно-трудовой деятельности и созидательного труда.</w:t>
      </w:r>
    </w:p>
    <w:p w:rsidR="00245C9A" w:rsidRPr="00AF16F0" w:rsidRDefault="00245C9A" w:rsidP="00245C9A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C9A" w:rsidRPr="00AF16F0" w:rsidRDefault="00245C9A" w:rsidP="00245C9A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Предметными результатами</w:t>
      </w: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учащимися 8-х классов программы «Технология» являются: </w:t>
      </w:r>
    </w:p>
    <w:p w:rsidR="00245C9A" w:rsidRPr="00AF16F0" w:rsidRDefault="00245C9A" w:rsidP="004B7868">
      <w:pPr>
        <w:numPr>
          <w:ilvl w:val="0"/>
          <w:numId w:val="24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right="-2" w:firstLine="72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 познавательной сфере:</w:t>
      </w:r>
    </w:p>
    <w:p w:rsidR="00245C9A" w:rsidRPr="00AF16F0" w:rsidRDefault="00245C9A" w:rsidP="004B7868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245C9A" w:rsidRPr="00AF16F0" w:rsidRDefault="00245C9A" w:rsidP="004B7868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оценка технологических свойств материалов и областей их применения;</w:t>
      </w:r>
    </w:p>
    <w:p w:rsidR="00245C9A" w:rsidRPr="00AF16F0" w:rsidRDefault="00245C9A" w:rsidP="004B7868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ориентация в имеющихся и возможных технических средствах и технологиях создания объектов труда;</w:t>
      </w:r>
    </w:p>
    <w:p w:rsidR="00245C9A" w:rsidRPr="00AF16F0" w:rsidRDefault="00245C9A" w:rsidP="004B7868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владение алгоритмами и методами решения технических и технологических задач;</w:t>
      </w:r>
    </w:p>
    <w:p w:rsidR="00245C9A" w:rsidRPr="00AF16F0" w:rsidRDefault="00245C9A" w:rsidP="004B7868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классификация видов и назначения методов получения и преобразования материалов, энергии информации, объектов живой природы и социальной среды, а также соответствующих технологий промышленного производства;</w:t>
      </w:r>
    </w:p>
    <w:p w:rsidR="00245C9A" w:rsidRPr="00AF16F0" w:rsidRDefault="00245C9A" w:rsidP="004B7868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распознавание видов, назначения материалов, инструментов и оборудования, применяемого в техническом труде;</w:t>
      </w:r>
    </w:p>
    <w:p w:rsidR="00245C9A" w:rsidRPr="00AF16F0" w:rsidRDefault="00245C9A" w:rsidP="004B7868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владение кодами и методами чтения и способами графического представления технической и технологической информации;</w:t>
      </w:r>
    </w:p>
    <w:p w:rsidR="00245C9A" w:rsidRPr="00AF16F0" w:rsidRDefault="00245C9A" w:rsidP="004B7868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применение общенаучных знаний по предметам естественно-математического цикла в подготовке и осуществлении технологических процессов для обоснования и аргументации рациональности деятельности;</w:t>
      </w:r>
    </w:p>
    <w:p w:rsidR="00245C9A" w:rsidRPr="00AF16F0" w:rsidRDefault="00245C9A" w:rsidP="004B7868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владение способами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245C9A" w:rsidRPr="00AF16F0" w:rsidRDefault="00245C9A" w:rsidP="004B7868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применение элементов прикладной экономики при обосновании технологий и проектов.</w:t>
      </w:r>
    </w:p>
    <w:p w:rsidR="00245C9A" w:rsidRPr="00AF16F0" w:rsidRDefault="00245C9A" w:rsidP="004B7868">
      <w:pPr>
        <w:numPr>
          <w:ilvl w:val="0"/>
          <w:numId w:val="25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right="-2" w:firstLine="72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В трудовой сфере: </w:t>
      </w:r>
    </w:p>
    <w:p w:rsidR="00245C9A" w:rsidRPr="00AF16F0" w:rsidRDefault="00245C9A" w:rsidP="004B786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планирование технологического процесса и процесса труда;</w:t>
      </w:r>
    </w:p>
    <w:p w:rsidR="00245C9A" w:rsidRPr="00AF16F0" w:rsidRDefault="00245C9A" w:rsidP="004B786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lastRenderedPageBreak/>
        <w:t>подбор материалов с учетом характера объекта труда и технологии;</w:t>
      </w:r>
    </w:p>
    <w:p w:rsidR="00245C9A" w:rsidRPr="00AF16F0" w:rsidRDefault="00245C9A" w:rsidP="004B786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проведение необходимых опытов и исследований при подборе материалов и проектировании объекта труда;</w:t>
      </w:r>
    </w:p>
    <w:p w:rsidR="00245C9A" w:rsidRPr="00AF16F0" w:rsidRDefault="00245C9A" w:rsidP="004B786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подбор инструментов и оборудования с учетом требований технологии и материально-энергетических ресурсов;</w:t>
      </w:r>
    </w:p>
    <w:p w:rsidR="00245C9A" w:rsidRPr="00AF16F0" w:rsidRDefault="00245C9A" w:rsidP="004B786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проектирование последовательности операций и составление операционной карты работ;</w:t>
      </w:r>
    </w:p>
    <w:p w:rsidR="00245C9A" w:rsidRPr="00AF16F0" w:rsidRDefault="00245C9A" w:rsidP="004B786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выполнение технологических операций с соблюдением установленных норм, стандартов и ограничений;</w:t>
      </w:r>
    </w:p>
    <w:p w:rsidR="00245C9A" w:rsidRPr="00AF16F0" w:rsidRDefault="00245C9A" w:rsidP="004B786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соблюдение норм и правил безопасности труда и пожарной безопасности;</w:t>
      </w:r>
    </w:p>
    <w:p w:rsidR="00245C9A" w:rsidRPr="00AF16F0" w:rsidRDefault="00245C9A" w:rsidP="004B786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соблюдение трудовой и технологической дисциплины;</w:t>
      </w:r>
    </w:p>
    <w:p w:rsidR="00245C9A" w:rsidRPr="00AF16F0" w:rsidRDefault="00245C9A" w:rsidP="004B786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обоснование критериев и показателей качества промежуточных и конечных результатов труда;</w:t>
      </w:r>
    </w:p>
    <w:p w:rsidR="00245C9A" w:rsidRPr="00AF16F0" w:rsidRDefault="00245C9A" w:rsidP="004B786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выбор и использование кодов и сре</w:t>
      </w:r>
      <w:proofErr w:type="gramStart"/>
      <w:r w:rsidRPr="00AF16F0">
        <w:rPr>
          <w:rFonts w:ascii="Times New Roman" w:eastAsia="Calibri" w:hAnsi="Times New Roman" w:cs="Times New Roman"/>
          <w:sz w:val="24"/>
          <w:szCs w:val="24"/>
        </w:rPr>
        <w:t>дств пр</w:t>
      </w:r>
      <w:proofErr w:type="gramEnd"/>
      <w:r w:rsidRPr="00AF16F0">
        <w:rPr>
          <w:rFonts w:ascii="Times New Roman" w:eastAsia="Calibri" w:hAnsi="Times New Roman" w:cs="Times New Roman"/>
          <w:sz w:val="24"/>
          <w:szCs w:val="24"/>
        </w:rPr>
        <w:t>едставления технической и технологической информации и знаковых систем (текст, таблица, схема, чертеж, эскиз, технологическая карта и др.) в соответствии с коммуникативной задачей, сферой и ситуацией общения;</w:t>
      </w:r>
    </w:p>
    <w:p w:rsidR="00245C9A" w:rsidRPr="00AF16F0" w:rsidRDefault="00245C9A" w:rsidP="004B786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подбор и применение инструментов приборов и оборудования в технологических процессах с учетом областей их применения;</w:t>
      </w:r>
    </w:p>
    <w:p w:rsidR="00245C9A" w:rsidRPr="00AF16F0" w:rsidRDefault="00245C9A" w:rsidP="004B786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контроль промежуточных и конечных результатов труда по установленным критериям и показателям с использованием контрольных и мерительных инструментов;</w:t>
      </w:r>
    </w:p>
    <w:p w:rsidR="00245C9A" w:rsidRPr="00AF16F0" w:rsidRDefault="00245C9A" w:rsidP="004B786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выявление допущенных ошибок в процессе труда и обоснование способов их исправления;</w:t>
      </w:r>
    </w:p>
    <w:p w:rsidR="00245C9A" w:rsidRPr="00AF16F0" w:rsidRDefault="00245C9A" w:rsidP="004B786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документирование результатов труда и проектной деятельности;</w:t>
      </w:r>
    </w:p>
    <w:p w:rsidR="00245C9A" w:rsidRPr="00AF16F0" w:rsidRDefault="00245C9A" w:rsidP="004B786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расчет себестоимости продукта труда;</w:t>
      </w:r>
    </w:p>
    <w:p w:rsidR="00245C9A" w:rsidRPr="00AF16F0" w:rsidRDefault="00245C9A" w:rsidP="004B786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экономическая оценка возможной прибыли с учетом сложившейся ситуации на рынке товаров и услуг.</w:t>
      </w:r>
    </w:p>
    <w:p w:rsidR="00245C9A" w:rsidRPr="00AF16F0" w:rsidRDefault="00245C9A" w:rsidP="004B7868">
      <w:pPr>
        <w:numPr>
          <w:ilvl w:val="0"/>
          <w:numId w:val="25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right="-2" w:firstLine="72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 мотивационной сфере:</w:t>
      </w:r>
    </w:p>
    <w:p w:rsidR="00245C9A" w:rsidRPr="00AF16F0" w:rsidRDefault="00245C9A" w:rsidP="004B7868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оценивание своей способности и готовности к труду в конкретной предметной деятельности;</w:t>
      </w:r>
    </w:p>
    <w:p w:rsidR="00245C9A" w:rsidRPr="00AF16F0" w:rsidRDefault="00245C9A" w:rsidP="004B7868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оценивание своей способности и готовности к предпринимательской деятельности;</w:t>
      </w:r>
    </w:p>
    <w:p w:rsidR="00245C9A" w:rsidRPr="00AF16F0" w:rsidRDefault="00245C9A" w:rsidP="004B7868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выбор профиля технологической подготовки в старших классах полной средней школы или профессии в учреждениях начального профессионального или среднего специального обучения;</w:t>
      </w:r>
    </w:p>
    <w:p w:rsidR="00245C9A" w:rsidRPr="00AF16F0" w:rsidRDefault="00245C9A" w:rsidP="004B7868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выраженная готовность к труду в сфере материального производства;</w:t>
      </w:r>
    </w:p>
    <w:p w:rsidR="00245C9A" w:rsidRPr="00AF16F0" w:rsidRDefault="00245C9A" w:rsidP="004B7868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согласование своих потребностей и требований с другими участниками познавательно-трудовой деятельности;</w:t>
      </w:r>
    </w:p>
    <w:p w:rsidR="00245C9A" w:rsidRPr="00AF16F0" w:rsidRDefault="00245C9A" w:rsidP="004B7868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осознание ответственности за качество результатов труда;</w:t>
      </w:r>
    </w:p>
    <w:p w:rsidR="00245C9A" w:rsidRPr="00AF16F0" w:rsidRDefault="00245C9A" w:rsidP="004B7868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наличие экологической культуры при обосновании объекта труда и выполнении работ;</w:t>
      </w:r>
    </w:p>
    <w:p w:rsidR="00245C9A" w:rsidRPr="00AF16F0" w:rsidRDefault="00245C9A" w:rsidP="004B7868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стремление к экономии и бережливости в расходовании времени, материалов, денежных средств и труда.</w:t>
      </w:r>
    </w:p>
    <w:p w:rsidR="00245C9A" w:rsidRPr="00AF16F0" w:rsidRDefault="00245C9A" w:rsidP="004B7868">
      <w:pPr>
        <w:numPr>
          <w:ilvl w:val="0"/>
          <w:numId w:val="25"/>
        </w:numPr>
        <w:tabs>
          <w:tab w:val="num" w:pos="540"/>
          <w:tab w:val="num" w:pos="1080"/>
        </w:tabs>
        <w:autoSpaceDE w:val="0"/>
        <w:autoSpaceDN w:val="0"/>
        <w:adjustRightInd w:val="0"/>
        <w:spacing w:after="0" w:line="240" w:lineRule="auto"/>
        <w:ind w:left="0" w:right="-2" w:firstLine="72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В эстетической сфере: </w:t>
      </w:r>
    </w:p>
    <w:p w:rsidR="00245C9A" w:rsidRPr="00AF16F0" w:rsidRDefault="00245C9A" w:rsidP="004B7868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моделирование художественного оформления объекта труда;</w:t>
      </w:r>
    </w:p>
    <w:p w:rsidR="00245C9A" w:rsidRPr="00AF16F0" w:rsidRDefault="00245C9A" w:rsidP="004B7868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разработка варианта рекламы выполненного технического объекта;</w:t>
      </w:r>
    </w:p>
    <w:p w:rsidR="00245C9A" w:rsidRPr="00AF16F0" w:rsidRDefault="00245C9A" w:rsidP="004B7868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эстетическое и рациональное оснащение рабочего места с учетом требований эргономики и научной организации труда;</w:t>
      </w:r>
    </w:p>
    <w:p w:rsidR="00245C9A" w:rsidRPr="00AF16F0" w:rsidRDefault="00245C9A" w:rsidP="004B7868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опрятное содержание рабочей одежды.</w:t>
      </w:r>
    </w:p>
    <w:p w:rsidR="00245C9A" w:rsidRPr="00AF16F0" w:rsidRDefault="00245C9A" w:rsidP="00245C9A">
      <w:pPr>
        <w:tabs>
          <w:tab w:val="num" w:pos="1080"/>
        </w:tabs>
        <w:autoSpaceDE w:val="0"/>
        <w:autoSpaceDN w:val="0"/>
        <w:adjustRightInd w:val="0"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5. В коммуникативной сфере: </w:t>
      </w:r>
    </w:p>
    <w:p w:rsidR="00245C9A" w:rsidRPr="00AF16F0" w:rsidRDefault="00245C9A" w:rsidP="004B7868">
      <w:pPr>
        <w:numPr>
          <w:ilvl w:val="0"/>
          <w:numId w:val="3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lastRenderedPageBreak/>
        <w:t>формирование рабочей группы для выполнения технического проекта с учетом общности интересов и возможностей будущих членов трудового коллектива;</w:t>
      </w:r>
    </w:p>
    <w:p w:rsidR="00245C9A" w:rsidRPr="00AF16F0" w:rsidRDefault="00245C9A" w:rsidP="004B7868">
      <w:pPr>
        <w:numPr>
          <w:ilvl w:val="0"/>
          <w:numId w:val="3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выбор знаковых систем и сре</w:t>
      </w:r>
      <w:proofErr w:type="gramStart"/>
      <w:r w:rsidRPr="00AF16F0">
        <w:rPr>
          <w:rFonts w:ascii="Times New Roman" w:eastAsia="Calibri" w:hAnsi="Times New Roman" w:cs="Times New Roman"/>
          <w:sz w:val="24"/>
          <w:szCs w:val="24"/>
        </w:rPr>
        <w:t>дств дл</w:t>
      </w:r>
      <w:proofErr w:type="gramEnd"/>
      <w:r w:rsidRPr="00AF16F0">
        <w:rPr>
          <w:rFonts w:ascii="Times New Roman" w:eastAsia="Calibri" w:hAnsi="Times New Roman" w:cs="Times New Roman"/>
          <w:sz w:val="24"/>
          <w:szCs w:val="24"/>
        </w:rPr>
        <w:t>я кодирования и оформления информации в процессе коммуникации;</w:t>
      </w:r>
    </w:p>
    <w:p w:rsidR="00245C9A" w:rsidRPr="00AF16F0" w:rsidRDefault="00245C9A" w:rsidP="004B7868">
      <w:pPr>
        <w:numPr>
          <w:ilvl w:val="0"/>
          <w:numId w:val="3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оформление коммуникационной и технологической документации с учетом требований действующих стандартов;</w:t>
      </w:r>
    </w:p>
    <w:p w:rsidR="00245C9A" w:rsidRPr="00AF16F0" w:rsidRDefault="00245C9A" w:rsidP="004B7868">
      <w:pPr>
        <w:numPr>
          <w:ilvl w:val="0"/>
          <w:numId w:val="3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публичная презентация и защита проекта технического изделия;</w:t>
      </w:r>
    </w:p>
    <w:p w:rsidR="00245C9A" w:rsidRPr="00AF16F0" w:rsidRDefault="00245C9A" w:rsidP="004B7868">
      <w:pPr>
        <w:numPr>
          <w:ilvl w:val="0"/>
          <w:numId w:val="3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разработка вариантов рекламных образов, слоганов и лейблов;</w:t>
      </w:r>
    </w:p>
    <w:p w:rsidR="00245C9A" w:rsidRPr="00AF16F0" w:rsidRDefault="00245C9A" w:rsidP="004B7868">
      <w:pPr>
        <w:numPr>
          <w:ilvl w:val="0"/>
          <w:numId w:val="3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потребительская оценка зрительного ряда действующей рекламы.</w:t>
      </w:r>
    </w:p>
    <w:p w:rsidR="00245C9A" w:rsidRPr="00AF16F0" w:rsidRDefault="00245C9A" w:rsidP="004B7868">
      <w:pPr>
        <w:numPr>
          <w:ilvl w:val="1"/>
          <w:numId w:val="23"/>
        </w:numPr>
        <w:tabs>
          <w:tab w:val="num" w:pos="1080"/>
          <w:tab w:val="num" w:pos="1800"/>
        </w:tabs>
        <w:autoSpaceDE w:val="0"/>
        <w:autoSpaceDN w:val="0"/>
        <w:adjustRightInd w:val="0"/>
        <w:spacing w:after="0" w:line="240" w:lineRule="auto"/>
        <w:ind w:left="0" w:right="-2" w:firstLine="72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В психофизической сфере </w:t>
      </w:r>
    </w:p>
    <w:p w:rsidR="00245C9A" w:rsidRPr="00AF16F0" w:rsidRDefault="00245C9A" w:rsidP="004B7868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развитие способностей к моторике и координации движений рук при работе с ручными инструментами и выполнении станочных операций;</w:t>
      </w:r>
    </w:p>
    <w:p w:rsidR="00245C9A" w:rsidRPr="00AF16F0" w:rsidRDefault="00245C9A" w:rsidP="004B7868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достижение необходимой точности движений при выполнении различных технологических операций;</w:t>
      </w:r>
    </w:p>
    <w:p w:rsidR="00245C9A" w:rsidRPr="00AF16F0" w:rsidRDefault="00245C9A" w:rsidP="004B7868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соблюдение требуемой величины усилия, прикладываемого к инструменту с учетом технологических требований;</w:t>
      </w:r>
    </w:p>
    <w:p w:rsidR="00245C9A" w:rsidRPr="00AF16F0" w:rsidRDefault="00245C9A" w:rsidP="004B7868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 xml:space="preserve">сочетание образного и логического мышления в процессе проектной деятельности. </w:t>
      </w:r>
    </w:p>
    <w:p w:rsidR="00245C9A" w:rsidRPr="00AF16F0" w:rsidRDefault="00245C9A" w:rsidP="00245C9A">
      <w:pPr>
        <w:ind w:right="-2"/>
        <w:rPr>
          <w:rStyle w:val="FontStyle40"/>
          <w:color w:val="000000" w:themeColor="text1"/>
        </w:rPr>
      </w:pPr>
    </w:p>
    <w:p w:rsidR="00245C9A" w:rsidRPr="00AF16F0" w:rsidRDefault="00245C9A" w:rsidP="00245C9A">
      <w:pPr>
        <w:ind w:right="-2"/>
        <w:rPr>
          <w:rStyle w:val="FontStyle40"/>
          <w:color w:val="000000" w:themeColor="text1"/>
        </w:rPr>
      </w:pPr>
      <w:r w:rsidRPr="00AF16F0">
        <w:rPr>
          <w:rStyle w:val="FontStyle40"/>
          <w:color w:val="000000" w:themeColor="text1"/>
        </w:rPr>
        <w:t>Содержание учебного предмета «Технология» 8 класс:</w:t>
      </w:r>
    </w:p>
    <w:p w:rsidR="00245C9A" w:rsidRPr="00AF16F0" w:rsidRDefault="00245C9A" w:rsidP="00245C9A">
      <w:pPr>
        <w:pStyle w:val="a6"/>
        <w:ind w:right="-2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1.Раздел «Семейная экономика» (6 ч)</w:t>
      </w:r>
    </w:p>
    <w:p w:rsidR="00245C9A" w:rsidRPr="00AF16F0" w:rsidRDefault="00245C9A" w:rsidP="00245C9A">
      <w:pPr>
        <w:spacing w:after="0"/>
        <w:ind w:right="-2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 1.«Бюджет семьи» (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6 ч)</w:t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245C9A" w:rsidRPr="00AF16F0" w:rsidRDefault="00245C9A" w:rsidP="00245C9A">
      <w:pPr>
        <w:pStyle w:val="aa"/>
        <w:shd w:val="clear" w:color="auto" w:fill="FFFFFF"/>
        <w:spacing w:before="0" w:beforeAutospacing="0" w:after="0" w:afterAutospacing="0"/>
        <w:ind w:right="-2"/>
        <w:rPr>
          <w:color w:val="000000" w:themeColor="text1"/>
        </w:rPr>
      </w:pPr>
      <w:r w:rsidRPr="00AF16F0">
        <w:rPr>
          <w:i/>
          <w:iCs/>
          <w:color w:val="000000" w:themeColor="text1"/>
        </w:rPr>
        <w:t xml:space="preserve">Основные теоретические сведения: </w:t>
      </w:r>
      <w:r w:rsidRPr="00AF16F0">
        <w:rPr>
          <w:color w:val="000000" w:themeColor="text1"/>
        </w:rPr>
        <w:t>Источники семейных доходов и бюджет семьи. Потребности человека. Минимальные и оптимальные потребности членов семьи. Потребительская корзина одного человека и семьи. Рациональное планирование расходов на основе актуальных потребностей семьи. </w:t>
      </w:r>
      <w:r w:rsidRPr="00AF16F0">
        <w:rPr>
          <w:iCs/>
          <w:color w:val="000000" w:themeColor="text1"/>
        </w:rPr>
        <w:t>Оценка возможностей предпринимательской деятельности для пополнения семейного бюджета. Выбор возможного объекта или услуги для предпринимательской деятельности на основе анализа потребностей местного населения и рынка в потребительских товарах.</w:t>
      </w:r>
      <w:r w:rsidRPr="00AF16F0">
        <w:rPr>
          <w:color w:val="000000" w:themeColor="text1"/>
        </w:rPr>
        <w:t> Потребительские качества товаров и услуг. Планирование расходов семьи. Правила поведения при совершении покупки. Права потребителя и их защита.</w:t>
      </w:r>
    </w:p>
    <w:p w:rsidR="00245C9A" w:rsidRPr="00AF16F0" w:rsidRDefault="00245C9A" w:rsidP="00245C9A">
      <w:pPr>
        <w:pStyle w:val="aa"/>
        <w:shd w:val="clear" w:color="auto" w:fill="FFFFFF"/>
        <w:spacing w:before="0" w:beforeAutospacing="0" w:after="150" w:afterAutospacing="0"/>
        <w:ind w:right="-2"/>
        <w:jc w:val="both"/>
        <w:rPr>
          <w:color w:val="000000" w:themeColor="text1"/>
        </w:rPr>
      </w:pPr>
      <w:r w:rsidRPr="00AF16F0">
        <w:rPr>
          <w:color w:val="000000" w:themeColor="text1"/>
        </w:rPr>
        <w:t xml:space="preserve">Подбор на основе рекламной информации современной бытовой техники с учетом потребностей и доходов семьи. Формирование потребительской корзины семьи с учетом уровня доходов ее членов и региональных рыночных цен. </w:t>
      </w:r>
    </w:p>
    <w:p w:rsidR="00245C9A" w:rsidRPr="00AF16F0" w:rsidRDefault="00245C9A" w:rsidP="00245C9A">
      <w:pPr>
        <w:pStyle w:val="aa"/>
        <w:shd w:val="clear" w:color="auto" w:fill="FFFFFF"/>
        <w:spacing w:before="0" w:beforeAutospacing="0" w:after="150" w:afterAutospacing="0"/>
        <w:ind w:right="-2"/>
        <w:jc w:val="both"/>
        <w:rPr>
          <w:color w:val="000000" w:themeColor="text1"/>
        </w:rPr>
      </w:pPr>
      <w:r w:rsidRPr="00AF16F0">
        <w:rPr>
          <w:i/>
          <w:iCs/>
          <w:color w:val="000000" w:themeColor="text1"/>
        </w:rPr>
        <w:t xml:space="preserve">Практические работы: </w:t>
      </w:r>
      <w:r w:rsidRPr="00AF16F0">
        <w:rPr>
          <w:color w:val="000000" w:themeColor="text1"/>
        </w:rPr>
        <w:t>Оценка имеющихся и возможных источников доходов семьи. Планирование недельных, месячных и годовых расходов семьи с учетом ее состава. Изучение цен на рынке товаров и услуг с целью минимизации расходов в бюджете семьи. Анализ качества и потребительских свойств товаров. Выбор способа совершения покупки. Усвоение положений законодательства по правам потребителей. Планирование возможной предпринимательской деятельности.</w:t>
      </w:r>
    </w:p>
    <w:p w:rsidR="00245C9A" w:rsidRPr="00AF16F0" w:rsidRDefault="00245C9A" w:rsidP="00245C9A">
      <w:pPr>
        <w:spacing w:after="0"/>
        <w:ind w:right="-2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2.Раздел</w:t>
      </w:r>
      <w:r w:rsidRPr="00AF16F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«Технологии домашнего хозяйства» (4 ч)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Тема 1. Экология жилища (2ч)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Теоретические сведения: </w:t>
      </w:r>
      <w:r w:rsidRPr="00AF1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Характеристика основных элементов систем энергоснабжения, теплоснабжения, водопровода и канализации в городском и сельском (дачном) домах. Правила их эксплуатации. Современные системы фильтрации воды. 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Система безопасности жилища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Практические работы:</w:t>
      </w:r>
      <w:r w:rsidRPr="00AF1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Знакомство  с приточно-вытяжной естественной вентиляцией в помещении. Знакомство с системой фильтрации воды (на лабораторном стенде)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eastAsia="SimSun" w:hAnsi="Times New Roman" w:cs="Times New Roman"/>
          <w:b/>
          <w:color w:val="000000" w:themeColor="text1"/>
          <w:kern w:val="1"/>
          <w:sz w:val="24"/>
          <w:szCs w:val="24"/>
          <w:lang w:eastAsia="hi-IN" w:bidi="hi-IN"/>
        </w:rPr>
      </w:pPr>
      <w:r w:rsidRPr="00AF16F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Тема 2</w:t>
      </w:r>
      <w:r w:rsidRPr="00AF1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AF16F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«Водоснабжение и канализация в доме</w:t>
      </w:r>
      <w:r w:rsidRPr="00AF16F0">
        <w:rPr>
          <w:rFonts w:ascii="Times New Roman" w:eastAsia="SimSun" w:hAnsi="Times New Roman" w:cs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» </w:t>
      </w:r>
      <w:r w:rsidRPr="00AF16F0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(2ч)</w:t>
      </w:r>
      <w:r w:rsidRPr="00AF16F0">
        <w:rPr>
          <w:rFonts w:ascii="Times New Roman" w:eastAsia="SimSun" w:hAnsi="Times New Roman" w:cs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</w:p>
    <w:p w:rsidR="00245C9A" w:rsidRPr="00AF16F0" w:rsidRDefault="00245C9A" w:rsidP="00245C9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lastRenderedPageBreak/>
        <w:t>Теоретические сведения</w:t>
      </w:r>
      <w:r w:rsidRPr="00AF1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Схемы горячего и холодного водоснабжения в многоэтажном доме. Система канализации в доме. Мусоропроводы и мусоросборники. Способы монтажа кранов, вентилей и смесителей. Устройство сливных бачков различных типов. </w:t>
      </w:r>
      <w:r w:rsidRPr="00AF1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Приёмы работы с инструментами и приспособлениями для санитарно-технических работ. Экологические проблемы, связанные с утилизацией сточных вод. Профессии, связанные </w:t>
      </w:r>
      <w:r w:rsidRPr="00AF1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с выполнением санитарно-технических работ. </w:t>
      </w:r>
    </w:p>
    <w:p w:rsidR="00245C9A" w:rsidRPr="00AF16F0" w:rsidRDefault="00245C9A" w:rsidP="00245C9A">
      <w:pPr>
        <w:spacing w:after="0" w:line="240" w:lineRule="auto"/>
        <w:ind w:right="-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Практические работы</w:t>
      </w:r>
      <w:r w:rsidRPr="00AF1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Знакомство с конструкцией типового смывного бачка (на учебном стенде). </w:t>
      </w:r>
    </w:p>
    <w:p w:rsidR="00245C9A" w:rsidRPr="00AF16F0" w:rsidRDefault="00245C9A" w:rsidP="00245C9A">
      <w:pPr>
        <w:spacing w:after="0" w:line="240" w:lineRule="auto"/>
        <w:ind w:right="-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Изготовление приспособления для чистки канализационных труб. </w:t>
      </w:r>
    </w:p>
    <w:p w:rsidR="00245C9A" w:rsidRPr="00AF16F0" w:rsidRDefault="00245C9A" w:rsidP="00245C9A">
      <w:pPr>
        <w:spacing w:after="0" w:line="240" w:lineRule="auto"/>
        <w:ind w:right="-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Разбирать и собирать запорные устройства системы водоснабжения со сменными буксами (на лабораторном стенде)</w:t>
      </w:r>
    </w:p>
    <w:p w:rsidR="00245C9A" w:rsidRPr="00AF16F0" w:rsidRDefault="00245C9A" w:rsidP="00245C9A">
      <w:pPr>
        <w:spacing w:after="0" w:line="240" w:lineRule="auto"/>
        <w:ind w:right="-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45C9A" w:rsidRPr="00AF16F0" w:rsidRDefault="00245C9A" w:rsidP="00245C9A">
      <w:pPr>
        <w:pStyle w:val="a6"/>
        <w:ind w:right="-2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3.Раздел «Электротехника» (12ч)</w:t>
      </w:r>
    </w:p>
    <w:p w:rsidR="00245C9A" w:rsidRPr="00AF16F0" w:rsidRDefault="00245C9A" w:rsidP="00245C9A">
      <w:pPr>
        <w:pStyle w:val="a6"/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Тема 1.Электромонтажные  и сборочные технологии (4ч)</w:t>
      </w:r>
    </w:p>
    <w:p w:rsidR="00245C9A" w:rsidRPr="00AF16F0" w:rsidRDefault="00245C9A" w:rsidP="00245C9A">
      <w:pPr>
        <w:pStyle w:val="Standard"/>
        <w:snapToGrid w:val="0"/>
        <w:ind w:right="-2"/>
        <w:rPr>
          <w:color w:val="000000" w:themeColor="text1"/>
        </w:rPr>
      </w:pPr>
      <w:r w:rsidRPr="00AF16F0">
        <w:rPr>
          <w:i/>
          <w:color w:val="000000" w:themeColor="text1"/>
        </w:rPr>
        <w:t xml:space="preserve">Теоретические сведения: </w:t>
      </w:r>
      <w:r w:rsidRPr="00AF16F0">
        <w:rPr>
          <w:color w:val="000000" w:themeColor="text1"/>
        </w:rPr>
        <w:t xml:space="preserve">Общее понятие об электрическом токе, о силе тока, напряжении и сопротивлении. Виды источников тока и приёмников электрической энергии. Условные графические изображения на электрических схемах. Понятие об электрической цепи </w:t>
      </w:r>
      <w:proofErr w:type="gramStart"/>
      <w:r w:rsidRPr="00AF16F0">
        <w:rPr>
          <w:color w:val="000000" w:themeColor="text1"/>
        </w:rPr>
        <w:t>и о её</w:t>
      </w:r>
      <w:proofErr w:type="gramEnd"/>
      <w:r w:rsidRPr="00AF16F0">
        <w:rPr>
          <w:color w:val="000000" w:themeColor="text1"/>
        </w:rPr>
        <w:t xml:space="preserve"> принципиальной схеме. Виды проводов. Инструменты для электромонтажных работ; приёмы монтажа. Установочные изделия. Приёмы монтажа и соединения установочных проводов и установочных изделий. Правила безопасной работы. Профессии, связанные с выполнением электромонтажных и наладочных работ</w:t>
      </w:r>
    </w:p>
    <w:p w:rsidR="00245C9A" w:rsidRPr="00AF16F0" w:rsidRDefault="00245C9A" w:rsidP="00245C9A">
      <w:pPr>
        <w:pStyle w:val="Standard"/>
        <w:snapToGrid w:val="0"/>
        <w:ind w:right="-2"/>
        <w:rPr>
          <w:color w:val="000000" w:themeColor="text1"/>
        </w:rPr>
      </w:pPr>
      <w:r w:rsidRPr="00AF16F0">
        <w:rPr>
          <w:i/>
          <w:color w:val="000000" w:themeColor="text1"/>
        </w:rPr>
        <w:t>Практические работы:</w:t>
      </w:r>
      <w:r w:rsidRPr="00AF16F0">
        <w:rPr>
          <w:color w:val="000000" w:themeColor="text1"/>
        </w:rPr>
        <w:t xml:space="preserve"> Чтение простых электрических схем. Сборка электрической  цепи  из деталей конструктора с гальваническим источником тока. Исследование работы цепи при различных вариантах её сборки. Знакомство  с видами электромонтажных инструментов и приёмами их использования; выполнение  упражнений по несложному электромонтажу. Использование пробника для поиска обрыва в простых электрических цепях. Изготовлять удлинитель. Выполнять правила безопасности и электробезопасности</w:t>
      </w:r>
    </w:p>
    <w:p w:rsidR="00245C9A" w:rsidRPr="00AF16F0" w:rsidRDefault="00245C9A" w:rsidP="00245C9A">
      <w:pPr>
        <w:pStyle w:val="a6"/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 2.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«Бытовые электроприборы»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(6 ч)</w:t>
      </w:r>
    </w:p>
    <w:p w:rsidR="00245C9A" w:rsidRPr="00AF16F0" w:rsidRDefault="00245C9A" w:rsidP="00245C9A">
      <w:pPr>
        <w:pStyle w:val="a6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Теоретические сведения: 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Электроосветительные и электронагревательные приборы, их безопасная эксплуатация. Пути экономии электрической энергии в быту. Технические характеристики ламп накаливания и люминесцентных энергосберегающих ламп. Общие сведения о бытовых микроволновых печах, об их устройстве и о правилах эксплуатации. Общие сведения о принципе работы, видах и правилах эксплуатации бытовых холодильников и стиральных машин. Цифровые приборы. Правила безопасности при работе с бытовыми электроприборами.</w:t>
      </w:r>
    </w:p>
    <w:p w:rsidR="00245C9A" w:rsidRPr="00AF16F0" w:rsidRDefault="00245C9A" w:rsidP="00245C9A">
      <w:pPr>
        <w:pStyle w:val="a6"/>
        <w:ind w:right="-2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Практические работы: 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Оценка допустимой суммарной мощности электроприборов, подключаемых к одной розетке, и в квартирной (домовой) сети. Исследование характеристик источников света. Подбор оборудования с учётом гигиенических и функциональных требований. Соблюдение правила безопасной эксплуатации электроустановок</w:t>
      </w:r>
    </w:p>
    <w:p w:rsidR="00245C9A" w:rsidRPr="00AF16F0" w:rsidRDefault="00245C9A" w:rsidP="00245C9A">
      <w:pPr>
        <w:pStyle w:val="a6"/>
        <w:ind w:right="-2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 3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Электротехнические устройства с элементами автоматики»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(2 ч)</w:t>
      </w:r>
    </w:p>
    <w:p w:rsidR="00245C9A" w:rsidRPr="00AF16F0" w:rsidRDefault="00245C9A" w:rsidP="00245C9A">
      <w:pPr>
        <w:pStyle w:val="Standard"/>
        <w:snapToGrid w:val="0"/>
        <w:ind w:right="-2"/>
        <w:jc w:val="both"/>
        <w:rPr>
          <w:color w:val="000000" w:themeColor="text1"/>
        </w:rPr>
      </w:pPr>
      <w:r w:rsidRPr="00AF16F0">
        <w:rPr>
          <w:i/>
          <w:color w:val="000000" w:themeColor="text1"/>
        </w:rPr>
        <w:t>Теоретические сведения:</w:t>
      </w:r>
      <w:r w:rsidRPr="00AF16F0">
        <w:rPr>
          <w:color w:val="000000" w:themeColor="text1"/>
        </w:rPr>
        <w:t xml:space="preserve"> Принципы работы и способы подключения плавких и автоматических предохранителей. </w:t>
      </w:r>
    </w:p>
    <w:p w:rsidR="00245C9A" w:rsidRPr="00AF16F0" w:rsidRDefault="00245C9A" w:rsidP="00245C9A">
      <w:pPr>
        <w:pStyle w:val="Standard"/>
        <w:snapToGrid w:val="0"/>
        <w:ind w:right="-2"/>
        <w:jc w:val="both"/>
        <w:rPr>
          <w:color w:val="000000" w:themeColor="text1"/>
        </w:rPr>
      </w:pPr>
      <w:r w:rsidRPr="00AF16F0">
        <w:rPr>
          <w:color w:val="000000" w:themeColor="text1"/>
        </w:rPr>
        <w:t xml:space="preserve">Схема квартирной электропроводки. Работа счётчика электрической энергии. Элементы автоматики в бытовых электротехнических устройствах. Влияние электротехнических и электронных приборов на здоровье человека. Правила безопасной работы с электроустановками и при выполнении </w:t>
      </w:r>
      <w:proofErr w:type="gramStart"/>
      <w:r w:rsidRPr="00AF16F0">
        <w:rPr>
          <w:color w:val="000000" w:themeColor="text1"/>
        </w:rPr>
        <w:t>электро-монтажных</w:t>
      </w:r>
      <w:proofErr w:type="gramEnd"/>
      <w:r w:rsidRPr="00AF16F0">
        <w:rPr>
          <w:color w:val="000000" w:themeColor="text1"/>
        </w:rPr>
        <w:t xml:space="preserve"> работ. Профессии, связанные с производством, эксплуатацией и обслуживанием электротехнических установок</w:t>
      </w:r>
    </w:p>
    <w:p w:rsidR="00245C9A" w:rsidRPr="00CF6A14" w:rsidRDefault="00245C9A" w:rsidP="00245C9A">
      <w:pPr>
        <w:ind w:right="-2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Практические работы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Сборка модели квартирной проводки с использованием типовых аппаратов коммутации и защиты. Испытание созданной модели автоматической сигнализации (из деталей </w:t>
      </w:r>
      <w:proofErr w:type="spellStart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электроконструктора</w:t>
      </w:r>
      <w:proofErr w:type="spellEnd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</w:p>
    <w:p w:rsidR="00245C9A" w:rsidRPr="00AF16F0" w:rsidRDefault="00245C9A" w:rsidP="00245C9A">
      <w:pPr>
        <w:shd w:val="clear" w:color="auto" w:fill="FFFFFF"/>
        <w:spacing w:after="0"/>
        <w:ind w:right="-2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lastRenderedPageBreak/>
        <w:t>4. Раздел «Современное производство и профессиональное самоопределение» (4 ч)</w:t>
      </w:r>
    </w:p>
    <w:p w:rsidR="00245C9A" w:rsidRPr="00AF16F0" w:rsidRDefault="00245C9A" w:rsidP="00245C9A">
      <w:pPr>
        <w:pStyle w:val="a6"/>
        <w:ind w:right="-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Тема 1 </w:t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«Сферы производства и разделение труда»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(2 ч)</w:t>
      </w:r>
    </w:p>
    <w:p w:rsidR="00245C9A" w:rsidRPr="00AF16F0" w:rsidRDefault="00245C9A" w:rsidP="00245C9A">
      <w:pPr>
        <w:pStyle w:val="a6"/>
        <w:ind w:right="-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Теоретические сведения: 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Сферы и отрасли современного производства. Основные составляющие производства. Основные структурные подразделения производственного предприятия. Уровни квалификации и уровни образования. Факторы, влияющие на уровень оплаты труда. Понятие о профессии, специальности, квалификации и компетентности работника</w:t>
      </w:r>
    </w:p>
    <w:p w:rsidR="00245C9A" w:rsidRPr="00AF16F0" w:rsidRDefault="00245C9A" w:rsidP="00245C9A">
      <w:pPr>
        <w:pStyle w:val="a6"/>
        <w:ind w:right="-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Практические работы: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Исследование деятельности производственного предприятия или предприятия сервиса. Анализ структуры предприятия и профессиональное разделение труда.</w:t>
      </w:r>
    </w:p>
    <w:p w:rsidR="00245C9A" w:rsidRPr="00AF16F0" w:rsidRDefault="00245C9A" w:rsidP="00245C9A">
      <w:pPr>
        <w:pStyle w:val="a6"/>
        <w:ind w:right="-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 2.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«Профессиональное образование и профессиональная карьера»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(2 ч)</w:t>
      </w:r>
    </w:p>
    <w:p w:rsidR="00245C9A" w:rsidRPr="00AF16F0" w:rsidRDefault="00245C9A" w:rsidP="00245C9A">
      <w:pPr>
        <w:shd w:val="clear" w:color="auto" w:fill="FFFFFF"/>
        <w:spacing w:before="5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Теоретические сведения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: Виды массовых профессий сферы производства и сервиса в регионе. Региональный рынок труда и его конъюнктура. Профессиональные интересы, склонности и способности. Диагностика и самодиагностика профессиональной пригодности. Источники получения информации о профессиях, путях и об уровнях профессионального образования. Здоровье и выбор профессии</w:t>
      </w:r>
    </w:p>
    <w:p w:rsidR="00245C9A" w:rsidRPr="00AF16F0" w:rsidRDefault="00245C9A" w:rsidP="00245C9A">
      <w:pPr>
        <w:shd w:val="clear" w:color="auto" w:fill="FFFFFF"/>
        <w:spacing w:before="5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Практические работы: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Знакомство   с Единым </w:t>
      </w:r>
      <w:proofErr w:type="spellStart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тарифноквалификационным</w:t>
      </w:r>
      <w:proofErr w:type="spellEnd"/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справочником и  с массовыми профессиями. Анализ предложений работодателей на региональном рынке труда. Поиск информации в различных источниках, включая Интернет, о возможностях получения профессионального образования. </w:t>
      </w:r>
    </w:p>
    <w:p w:rsidR="00245C9A" w:rsidRPr="00AF16F0" w:rsidRDefault="00245C9A" w:rsidP="00245C9A">
      <w:pPr>
        <w:shd w:val="clear" w:color="auto" w:fill="FFFFFF"/>
        <w:spacing w:after="0"/>
        <w:ind w:right="-2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Раздел 4.</w:t>
      </w:r>
      <w:r w:rsidRPr="00AF16F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 «Технологии творческой и опытнической деятельности» (8 ч)</w:t>
      </w:r>
    </w:p>
    <w:p w:rsidR="00245C9A" w:rsidRPr="00AF16F0" w:rsidRDefault="00245C9A" w:rsidP="00245C9A">
      <w:pPr>
        <w:shd w:val="clear" w:color="auto" w:fill="FFFFFF"/>
        <w:spacing w:after="0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 1. Исследовательская и созидательная деятельность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(8ч.)</w:t>
      </w:r>
    </w:p>
    <w:p w:rsidR="00245C9A" w:rsidRPr="00AF16F0" w:rsidRDefault="00245C9A" w:rsidP="00245C9A">
      <w:pPr>
        <w:shd w:val="clear" w:color="auto" w:fill="FFFFFF"/>
        <w:spacing w:before="5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Теоретическая часть: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Проектирование как сфера профессиональной деятельности. Последовательность проектирования. Банк идей. Реализация проекта. Оценка проекта</w:t>
      </w:r>
    </w:p>
    <w:p w:rsidR="00245C9A" w:rsidRPr="00AF16F0" w:rsidRDefault="00245C9A" w:rsidP="00245C9A">
      <w:pPr>
        <w:shd w:val="clear" w:color="auto" w:fill="FFFFFF"/>
        <w:spacing w:before="5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Практическая часть: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Обоснование темы творческого проекта. Нахождение и изучение информации по проблеме, формирование базы данных. Разработка нескольких вариантов решения проблемы, выбор лучшего варианта и подготовка необходимой документации и презентации с помощью ПК. Выполнение  проекта и анализ результатов работы. Оформление пояснительной записки и проведение презентации проекта.</w:t>
      </w:r>
    </w:p>
    <w:p w:rsidR="00245C9A" w:rsidRDefault="00245C9A" w:rsidP="00245C9A">
      <w:pPr>
        <w:shd w:val="clear" w:color="auto" w:fill="FFFFFF"/>
        <w:spacing w:before="5"/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245C9A" w:rsidRDefault="00245C9A" w:rsidP="00245C9A">
      <w:pPr>
        <w:shd w:val="clear" w:color="auto" w:fill="FFFFFF"/>
        <w:spacing w:before="5"/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245C9A" w:rsidRDefault="00245C9A" w:rsidP="00245C9A">
      <w:pPr>
        <w:shd w:val="clear" w:color="auto" w:fill="FFFFFF"/>
        <w:spacing w:before="5"/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245C9A" w:rsidRDefault="00245C9A" w:rsidP="00245C9A">
      <w:pPr>
        <w:shd w:val="clear" w:color="auto" w:fill="FFFFFF"/>
        <w:spacing w:before="5"/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245C9A" w:rsidRDefault="00245C9A" w:rsidP="00245C9A">
      <w:pPr>
        <w:shd w:val="clear" w:color="auto" w:fill="FFFFFF"/>
        <w:spacing w:before="5"/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245C9A" w:rsidRDefault="00245C9A" w:rsidP="00245C9A">
      <w:pPr>
        <w:shd w:val="clear" w:color="auto" w:fill="FFFFFF"/>
        <w:spacing w:before="5"/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245C9A" w:rsidRDefault="00245C9A" w:rsidP="00245C9A">
      <w:pPr>
        <w:shd w:val="clear" w:color="auto" w:fill="FFFFFF"/>
        <w:spacing w:before="5"/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245C9A" w:rsidRDefault="00245C9A" w:rsidP="00245C9A">
      <w:pPr>
        <w:shd w:val="clear" w:color="auto" w:fill="FFFFFF"/>
        <w:spacing w:before="5"/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245C9A" w:rsidRDefault="00245C9A" w:rsidP="00245C9A">
      <w:pPr>
        <w:shd w:val="clear" w:color="auto" w:fill="FFFFFF"/>
        <w:spacing w:before="5"/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245C9A" w:rsidRPr="00AF16F0" w:rsidRDefault="00245C9A" w:rsidP="00245C9A">
      <w:pPr>
        <w:shd w:val="clear" w:color="auto" w:fill="FFFFFF"/>
        <w:spacing w:before="5"/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245C9A" w:rsidRPr="00AF16F0" w:rsidRDefault="00245C9A" w:rsidP="00245C9A">
      <w:pPr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t>ТЕМАТИЧЕСКИЙ ПЛАН</w:t>
      </w:r>
    </w:p>
    <w:p w:rsidR="00245C9A" w:rsidRPr="00AF16F0" w:rsidRDefault="00245C9A" w:rsidP="00245C9A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16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класс (</w:t>
      </w:r>
      <w:r w:rsidRPr="00AF16F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для девочек</w:t>
      </w:r>
      <w:r w:rsidRPr="00AF16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245C9A" w:rsidRPr="00AF16F0" w:rsidRDefault="00245C9A" w:rsidP="00245C9A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049"/>
        <w:gridCol w:w="5524"/>
        <w:gridCol w:w="1499"/>
        <w:gridCol w:w="1499"/>
      </w:tblGrid>
      <w:tr w:rsidR="00245C9A" w:rsidRPr="00AF16F0" w:rsidTr="00245C9A">
        <w:tc>
          <w:tcPr>
            <w:tcW w:w="104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раздела</w:t>
            </w:r>
          </w:p>
        </w:tc>
        <w:tc>
          <w:tcPr>
            <w:tcW w:w="5524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Подразделы и темы</w:t>
            </w:r>
          </w:p>
        </w:tc>
        <w:tc>
          <w:tcPr>
            <w:tcW w:w="149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час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ов</w:t>
            </w:r>
          </w:p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49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час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ов</w:t>
            </w:r>
          </w:p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</w:tr>
      <w:tr w:rsidR="00245C9A" w:rsidRPr="00AF16F0" w:rsidTr="00245C9A">
        <w:tc>
          <w:tcPr>
            <w:tcW w:w="104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4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Семейная экономика</w:t>
            </w:r>
          </w:p>
        </w:tc>
        <w:tc>
          <w:tcPr>
            <w:tcW w:w="1499" w:type="dxa"/>
          </w:tcPr>
          <w:p w:rsidR="00245C9A" w:rsidRPr="00DB07FC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07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45C9A" w:rsidRPr="00AF16F0" w:rsidTr="00245C9A">
        <w:tc>
          <w:tcPr>
            <w:tcW w:w="104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Б</w:t>
            </w:r>
            <w:r w:rsidRPr="00AF16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юджет семьи</w:t>
            </w:r>
          </w:p>
        </w:tc>
        <w:tc>
          <w:tcPr>
            <w:tcW w:w="149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245C9A" w:rsidRPr="00E4641C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45C9A" w:rsidRPr="00AF16F0" w:rsidTr="00245C9A">
        <w:tc>
          <w:tcPr>
            <w:tcW w:w="104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Технология совершения покупок</w:t>
            </w:r>
          </w:p>
        </w:tc>
        <w:tc>
          <w:tcPr>
            <w:tcW w:w="149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245C9A" w:rsidRPr="00E4641C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45C9A" w:rsidRPr="00AF16F0" w:rsidTr="00245C9A">
        <w:tc>
          <w:tcPr>
            <w:tcW w:w="104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245C9A" w:rsidRDefault="00245C9A" w:rsidP="00245C9A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Технология ведения бизнеса</w:t>
            </w:r>
          </w:p>
        </w:tc>
        <w:tc>
          <w:tcPr>
            <w:tcW w:w="149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245C9A" w:rsidRPr="00E4641C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45C9A" w:rsidRPr="00AF16F0" w:rsidTr="00245C9A">
        <w:tc>
          <w:tcPr>
            <w:tcW w:w="104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5524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Технологии домашнего хозяйства</w:t>
            </w:r>
          </w:p>
        </w:tc>
        <w:tc>
          <w:tcPr>
            <w:tcW w:w="149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49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5C9A" w:rsidRPr="00AF16F0" w:rsidTr="00245C9A">
        <w:tc>
          <w:tcPr>
            <w:tcW w:w="104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Э</w:t>
            </w:r>
            <w:r w:rsidRPr="00AF16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стетика и экология жилища</w:t>
            </w:r>
          </w:p>
        </w:tc>
        <w:tc>
          <w:tcPr>
            <w:tcW w:w="149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45C9A" w:rsidRPr="00AF16F0" w:rsidTr="00245C9A">
        <w:tc>
          <w:tcPr>
            <w:tcW w:w="104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245C9A" w:rsidRPr="001E6D6C" w:rsidRDefault="00245C9A" w:rsidP="00245C9A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В</w:t>
            </w:r>
            <w:r w:rsidRPr="001E6D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одоснабжение и канализация в доме</w:t>
            </w:r>
          </w:p>
        </w:tc>
        <w:tc>
          <w:tcPr>
            <w:tcW w:w="1499" w:type="dxa"/>
          </w:tcPr>
          <w:p w:rsidR="00245C9A" w:rsidRPr="001E6D6C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45C9A" w:rsidRPr="00AF16F0" w:rsidTr="00245C9A">
        <w:tc>
          <w:tcPr>
            <w:tcW w:w="104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5524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Электротехника  </w:t>
            </w:r>
          </w:p>
        </w:tc>
        <w:tc>
          <w:tcPr>
            <w:tcW w:w="149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149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5C9A" w:rsidRPr="00AF16F0" w:rsidTr="00245C9A">
        <w:trPr>
          <w:trHeight w:val="567"/>
        </w:trPr>
        <w:tc>
          <w:tcPr>
            <w:tcW w:w="104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245C9A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1E6D6C">
              <w:rPr>
                <w:rFonts w:ascii="Times New Roman" w:hAnsi="Times New Roman"/>
                <w:sz w:val="24"/>
                <w:szCs w:val="24"/>
              </w:rPr>
              <w:t xml:space="preserve">Электрический ток и его использование.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245C9A" w:rsidRPr="001E6D6C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1E6D6C">
              <w:rPr>
                <w:rFonts w:ascii="Times New Roman" w:hAnsi="Times New Roman"/>
                <w:sz w:val="24"/>
                <w:szCs w:val="24"/>
              </w:rPr>
              <w:t>Электрические цепи</w:t>
            </w:r>
          </w:p>
        </w:tc>
        <w:tc>
          <w:tcPr>
            <w:tcW w:w="1499" w:type="dxa"/>
          </w:tcPr>
          <w:p w:rsidR="00245C9A" w:rsidRPr="001E6D6C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45C9A" w:rsidRPr="00AF16F0" w:rsidTr="00245C9A">
        <w:trPr>
          <w:trHeight w:val="270"/>
        </w:trPr>
        <w:tc>
          <w:tcPr>
            <w:tcW w:w="104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245C9A" w:rsidRPr="001E6D6C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1E6D6C">
              <w:rPr>
                <w:rFonts w:ascii="Times New Roman" w:hAnsi="Times New Roman"/>
                <w:sz w:val="24"/>
                <w:szCs w:val="24"/>
              </w:rPr>
              <w:t xml:space="preserve">Потребители и источники электроэнергии.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  </w:t>
            </w:r>
            <w:r w:rsidRPr="001E6D6C">
              <w:rPr>
                <w:rFonts w:ascii="Times New Roman" w:hAnsi="Times New Roman"/>
                <w:sz w:val="24"/>
                <w:szCs w:val="24"/>
              </w:rPr>
              <w:t>Электроизмерительные приборы</w:t>
            </w:r>
          </w:p>
        </w:tc>
        <w:tc>
          <w:tcPr>
            <w:tcW w:w="1499" w:type="dxa"/>
          </w:tcPr>
          <w:p w:rsidR="00245C9A" w:rsidRPr="001E6D6C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245C9A" w:rsidRPr="0055034E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03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45C9A" w:rsidRPr="00AF16F0" w:rsidTr="00245C9A">
        <w:trPr>
          <w:trHeight w:val="270"/>
        </w:trPr>
        <w:tc>
          <w:tcPr>
            <w:tcW w:w="104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245C9A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55034E">
              <w:rPr>
                <w:rFonts w:ascii="Times New Roman" w:hAnsi="Times New Roman"/>
                <w:sz w:val="24"/>
                <w:szCs w:val="24"/>
              </w:rPr>
              <w:t>Электромонтажные и сборочные технологии.</w:t>
            </w:r>
          </w:p>
        </w:tc>
        <w:tc>
          <w:tcPr>
            <w:tcW w:w="149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245C9A" w:rsidRPr="0055034E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03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45C9A" w:rsidRPr="00AF16F0" w:rsidTr="00245C9A">
        <w:tc>
          <w:tcPr>
            <w:tcW w:w="104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245C9A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Электроосветительные приборы</w:t>
            </w:r>
          </w:p>
        </w:tc>
        <w:tc>
          <w:tcPr>
            <w:tcW w:w="149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45C9A" w:rsidRPr="00AF16F0" w:rsidTr="00245C9A">
        <w:tc>
          <w:tcPr>
            <w:tcW w:w="104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245C9A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EA791A">
              <w:rPr>
                <w:rFonts w:ascii="Times New Roman" w:hAnsi="Times New Roman"/>
                <w:sz w:val="24"/>
                <w:szCs w:val="24"/>
              </w:rPr>
              <w:t>Бытовые элек</w:t>
            </w:r>
            <w:r>
              <w:rPr>
                <w:rFonts w:ascii="Times New Roman" w:hAnsi="Times New Roman"/>
                <w:sz w:val="24"/>
                <w:szCs w:val="24"/>
              </w:rPr>
              <w:t>тронагревательные приборы</w:t>
            </w:r>
          </w:p>
        </w:tc>
        <w:tc>
          <w:tcPr>
            <w:tcW w:w="149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245C9A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45C9A" w:rsidRPr="00AF16F0" w:rsidTr="00245C9A">
        <w:tc>
          <w:tcPr>
            <w:tcW w:w="104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245C9A" w:rsidRPr="004B209B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1E6D6C">
              <w:rPr>
                <w:rFonts w:ascii="Times New Roman" w:hAnsi="Times New Roman"/>
                <w:sz w:val="24"/>
                <w:szCs w:val="24"/>
              </w:rPr>
              <w:t xml:space="preserve">Электротехнические устройства с элементами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  </w:t>
            </w:r>
            <w:r w:rsidRPr="001E6D6C">
              <w:rPr>
                <w:rFonts w:ascii="Times New Roman" w:hAnsi="Times New Roman"/>
                <w:sz w:val="24"/>
                <w:szCs w:val="24"/>
              </w:rPr>
              <w:t xml:space="preserve">автоматики. </w:t>
            </w:r>
            <w:r w:rsidRPr="004B209B">
              <w:rPr>
                <w:rFonts w:ascii="Times New Roman" w:hAnsi="Times New Roman"/>
                <w:sz w:val="24"/>
                <w:szCs w:val="24"/>
              </w:rPr>
              <w:t>Цифровые приборы.</w:t>
            </w:r>
          </w:p>
        </w:tc>
        <w:tc>
          <w:tcPr>
            <w:tcW w:w="1499" w:type="dxa"/>
          </w:tcPr>
          <w:p w:rsidR="00245C9A" w:rsidRPr="004B209B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245C9A" w:rsidRPr="004B209B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2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45C9A" w:rsidRPr="00AF16F0" w:rsidTr="00245C9A">
        <w:tc>
          <w:tcPr>
            <w:tcW w:w="1049" w:type="dxa"/>
          </w:tcPr>
          <w:p w:rsidR="00245C9A" w:rsidRPr="004B209B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B209B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</w:p>
        </w:tc>
        <w:tc>
          <w:tcPr>
            <w:tcW w:w="5524" w:type="dxa"/>
          </w:tcPr>
          <w:p w:rsidR="00245C9A" w:rsidRPr="001E6D6C" w:rsidRDefault="00245C9A" w:rsidP="00245C9A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E6D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Современное производство и профессиональное самоопределение</w:t>
            </w:r>
          </w:p>
        </w:tc>
        <w:tc>
          <w:tcPr>
            <w:tcW w:w="1499" w:type="dxa"/>
          </w:tcPr>
          <w:p w:rsidR="00245C9A" w:rsidRPr="004B209B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209B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499" w:type="dxa"/>
          </w:tcPr>
          <w:p w:rsidR="00245C9A" w:rsidRPr="004B209B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5C9A" w:rsidRPr="00AF16F0" w:rsidTr="00245C9A">
        <w:tc>
          <w:tcPr>
            <w:tcW w:w="1049" w:type="dxa"/>
          </w:tcPr>
          <w:p w:rsidR="00245C9A" w:rsidRPr="004B209B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245C9A" w:rsidRPr="001E6D6C" w:rsidRDefault="00245C9A" w:rsidP="00245C9A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С</w:t>
            </w:r>
            <w:r w:rsidRPr="001E6D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феры производства и разделение труда</w:t>
            </w:r>
          </w:p>
        </w:tc>
        <w:tc>
          <w:tcPr>
            <w:tcW w:w="1499" w:type="dxa"/>
          </w:tcPr>
          <w:p w:rsidR="00245C9A" w:rsidRPr="001E6D6C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245C9A" w:rsidRPr="004B209B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20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45C9A" w:rsidRPr="00AF16F0" w:rsidTr="00245C9A">
        <w:tc>
          <w:tcPr>
            <w:tcW w:w="1049" w:type="dxa"/>
          </w:tcPr>
          <w:p w:rsidR="00245C9A" w:rsidRPr="004B209B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245C9A" w:rsidRPr="001E6D6C" w:rsidRDefault="00245C9A" w:rsidP="00245C9A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П</w:t>
            </w:r>
            <w:r w:rsidRPr="001E6D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рофессиональное образов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ание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  профессиональная карьера</w:t>
            </w:r>
          </w:p>
        </w:tc>
        <w:tc>
          <w:tcPr>
            <w:tcW w:w="1499" w:type="dxa"/>
          </w:tcPr>
          <w:p w:rsidR="00245C9A" w:rsidRPr="001E6D6C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45C9A" w:rsidRPr="00AF16F0" w:rsidTr="00245C9A">
        <w:tc>
          <w:tcPr>
            <w:tcW w:w="104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</w:p>
        </w:tc>
        <w:tc>
          <w:tcPr>
            <w:tcW w:w="5524" w:type="dxa"/>
          </w:tcPr>
          <w:p w:rsidR="00245C9A" w:rsidRPr="001E6D6C" w:rsidRDefault="00245C9A" w:rsidP="00245C9A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E6D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Технологии исследовательской и опытнической деятельности</w:t>
            </w:r>
          </w:p>
        </w:tc>
        <w:tc>
          <w:tcPr>
            <w:tcW w:w="149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49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5C9A" w:rsidRPr="00AF16F0" w:rsidTr="00245C9A">
        <w:tc>
          <w:tcPr>
            <w:tcW w:w="104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И</w:t>
            </w:r>
            <w:r w:rsidRPr="00AF16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сследовательская и созидательная деятельность</w:t>
            </w:r>
          </w:p>
        </w:tc>
        <w:tc>
          <w:tcPr>
            <w:tcW w:w="149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245C9A" w:rsidRPr="00AF16F0" w:rsidTr="00245C9A">
        <w:tc>
          <w:tcPr>
            <w:tcW w:w="104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245C9A" w:rsidRPr="00DB07FC" w:rsidRDefault="00245C9A" w:rsidP="00245C9A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B07F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149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45C9A" w:rsidRPr="00AF16F0" w:rsidTr="00245C9A">
        <w:tc>
          <w:tcPr>
            <w:tcW w:w="104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524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99" w:type="dxa"/>
          </w:tcPr>
          <w:p w:rsidR="00245C9A" w:rsidRPr="00AF16F0" w:rsidRDefault="00245C9A" w:rsidP="00245C9A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35</w:t>
            </w:r>
          </w:p>
        </w:tc>
      </w:tr>
    </w:tbl>
    <w:p w:rsidR="00245C9A" w:rsidRPr="00AF16F0" w:rsidRDefault="00245C9A" w:rsidP="00245C9A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5C9A" w:rsidRDefault="00245C9A" w:rsidP="00245C9A">
      <w:pPr>
        <w:widowControl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45C9A" w:rsidRDefault="00245C9A" w:rsidP="00245C9A">
      <w:pPr>
        <w:widowControl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F16F0">
        <w:rPr>
          <w:rFonts w:ascii="Times New Roman" w:eastAsia="Times New Roman" w:hAnsi="Times New Roman" w:cs="Times New Roman"/>
          <w:b/>
          <w:lang w:eastAsia="ru-RU"/>
        </w:rPr>
        <w:t xml:space="preserve">Контроль уровня </w:t>
      </w:r>
      <w:proofErr w:type="spellStart"/>
      <w:r w:rsidRPr="00AF16F0">
        <w:rPr>
          <w:rFonts w:ascii="Times New Roman" w:eastAsia="Times New Roman" w:hAnsi="Times New Roman" w:cs="Times New Roman"/>
          <w:b/>
          <w:lang w:eastAsia="ru-RU"/>
        </w:rPr>
        <w:t>обученности</w:t>
      </w:r>
      <w:proofErr w:type="spellEnd"/>
    </w:p>
    <w:p w:rsidR="00245C9A" w:rsidRPr="00AF16F0" w:rsidRDefault="00245C9A" w:rsidP="00245C9A">
      <w:pPr>
        <w:widowControl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1"/>
        <w:tblW w:w="0" w:type="auto"/>
        <w:jc w:val="center"/>
        <w:tblInd w:w="392" w:type="dxa"/>
        <w:tblLook w:val="04A0" w:firstRow="1" w:lastRow="0" w:firstColumn="1" w:lastColumn="0" w:noHBand="0" w:noVBand="1"/>
      </w:tblPr>
      <w:tblGrid>
        <w:gridCol w:w="481"/>
        <w:gridCol w:w="4239"/>
        <w:gridCol w:w="2273"/>
        <w:gridCol w:w="2186"/>
      </w:tblGrid>
      <w:tr w:rsidR="00245C9A" w:rsidRPr="00AF16F0" w:rsidTr="00245C9A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6F0">
              <w:rPr>
                <w:rFonts w:ascii="Times New Roman" w:eastAsia="Times New Roman" w:hAnsi="Times New Roman"/>
                <w:lang w:eastAsia="ru-RU"/>
              </w:rPr>
              <w:t>№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6F0">
              <w:rPr>
                <w:rFonts w:ascii="Times New Roman" w:eastAsia="Times New Roman" w:hAnsi="Times New Roman"/>
                <w:lang w:eastAsia="ru-RU"/>
              </w:rPr>
              <w:t>Перечень контрольных и тестовых работ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F16F0">
              <w:rPr>
                <w:rFonts w:ascii="Times New Roman" w:eastAsia="Times New Roman" w:hAnsi="Times New Roman"/>
                <w:lang w:eastAsia="ru-RU"/>
              </w:rPr>
              <w:t>Кол.часов</w:t>
            </w:r>
            <w:proofErr w:type="spellEnd"/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6F0">
              <w:rPr>
                <w:rFonts w:ascii="Times New Roman" w:eastAsia="Times New Roman" w:hAnsi="Times New Roman"/>
                <w:lang w:eastAsia="ru-RU"/>
              </w:rPr>
              <w:t>Дата проведения</w:t>
            </w:r>
          </w:p>
        </w:tc>
      </w:tr>
      <w:tr w:rsidR="00245C9A" w:rsidRPr="00AF16F0" w:rsidTr="00245C9A">
        <w:trPr>
          <w:trHeight w:val="465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6F0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  <w:r w:rsidRPr="00DB07FC">
              <w:rPr>
                <w:rFonts w:ascii="Times New Roman" w:hAnsi="Times New Roman"/>
              </w:rPr>
              <w:t>юджет семьи</w:t>
            </w:r>
            <w:r>
              <w:rPr>
                <w:rFonts w:ascii="Times New Roman" w:hAnsi="Times New Roman"/>
              </w:rPr>
              <w:t xml:space="preserve">. </w:t>
            </w:r>
            <w:r w:rsidRPr="00AF16F0">
              <w:rPr>
                <w:rFonts w:ascii="Times New Roman" w:hAnsi="Times New Roman"/>
              </w:rPr>
              <w:t>Зачет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45C9A" w:rsidRPr="00AF16F0" w:rsidTr="00245C9A">
        <w:trPr>
          <w:trHeight w:val="285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6F0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</w:rPr>
            </w:pPr>
            <w:r w:rsidRPr="00DB07FC">
              <w:rPr>
                <w:rFonts w:ascii="Times New Roman" w:hAnsi="Times New Roman"/>
              </w:rPr>
              <w:t>Технологии домашнего хозяйства</w:t>
            </w:r>
            <w:r>
              <w:rPr>
                <w:rFonts w:ascii="Times New Roman" w:hAnsi="Times New Roman"/>
              </w:rPr>
              <w:t xml:space="preserve">. </w:t>
            </w:r>
            <w:r w:rsidRPr="00AF16F0">
              <w:rPr>
                <w:rFonts w:ascii="Times New Roman" w:hAnsi="Times New Roman"/>
              </w:rPr>
              <w:t>Зачет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45C9A" w:rsidRPr="00AF16F0" w:rsidTr="00245C9A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6F0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</w:rPr>
            </w:pPr>
            <w:r w:rsidRPr="00CF6A14">
              <w:rPr>
                <w:rFonts w:ascii="Times New Roman" w:hAnsi="Times New Roman"/>
              </w:rPr>
              <w:t xml:space="preserve">Практический тест </w:t>
            </w:r>
            <w:r>
              <w:rPr>
                <w:rFonts w:ascii="Times New Roman" w:hAnsi="Times New Roman"/>
              </w:rPr>
              <w:t>«</w:t>
            </w:r>
            <w:r w:rsidRPr="00AF16F0">
              <w:rPr>
                <w:rFonts w:ascii="Times New Roman" w:hAnsi="Times New Roman"/>
              </w:rPr>
              <w:t xml:space="preserve"> </w:t>
            </w:r>
            <w:r w:rsidRPr="00DB07FC">
              <w:rPr>
                <w:rFonts w:ascii="Times New Roman" w:hAnsi="Times New Roman"/>
              </w:rPr>
              <w:t>Электротехника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6F0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45C9A" w:rsidRPr="00AF16F0" w:rsidTr="00245C9A">
        <w:trPr>
          <w:trHeight w:val="324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6F0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</w:rPr>
            </w:pPr>
            <w:r w:rsidRPr="00DB07FC">
              <w:rPr>
                <w:rFonts w:ascii="Times New Roman" w:hAnsi="Times New Roman"/>
              </w:rPr>
              <w:t xml:space="preserve">Тестовая  работа </w:t>
            </w:r>
            <w:r>
              <w:rPr>
                <w:rFonts w:ascii="Times New Roman" w:hAnsi="Times New Roman"/>
              </w:rPr>
              <w:t>«</w:t>
            </w:r>
            <w:r w:rsidRPr="00DB07FC">
              <w:rPr>
                <w:rFonts w:ascii="Times New Roman" w:hAnsi="Times New Roman"/>
              </w:rPr>
              <w:t>Современное производство и профессиональное самоопределение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DB07FC" w:rsidRDefault="00245C9A" w:rsidP="00245C9A">
            <w:pPr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B07F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DB07FC" w:rsidRDefault="00245C9A" w:rsidP="00245C9A">
            <w:pPr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45C9A" w:rsidRPr="00AF16F0" w:rsidTr="00245C9A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</w:rPr>
            </w:pPr>
            <w:r w:rsidRPr="00AF16F0">
              <w:rPr>
                <w:rFonts w:ascii="Times New Roman" w:hAnsi="Times New Roman"/>
              </w:rPr>
              <w:t xml:space="preserve">Защита проекта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16F0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245C9A" w:rsidRPr="00AF16F0" w:rsidRDefault="00245C9A" w:rsidP="00245C9A">
      <w:pPr>
        <w:ind w:right="-2"/>
        <w:rPr>
          <w:rFonts w:ascii="Times New Roman" w:hAnsi="Times New Roman" w:cs="Times New Roman"/>
          <w:b/>
          <w:sz w:val="28"/>
        </w:rPr>
      </w:pPr>
    </w:p>
    <w:p w:rsidR="00245C9A" w:rsidRPr="00AF16F0" w:rsidRDefault="00245C9A" w:rsidP="00245C9A">
      <w:pPr>
        <w:ind w:right="-2"/>
        <w:rPr>
          <w:rFonts w:ascii="Times New Roman" w:hAnsi="Times New Roman" w:cs="Times New Roman"/>
          <w:b/>
          <w:sz w:val="28"/>
        </w:rPr>
        <w:sectPr w:rsidR="00245C9A" w:rsidRPr="00AF16F0" w:rsidSect="00245C9A">
          <w:footerReference w:type="default" r:id="rId11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83"/>
        <w:gridCol w:w="666"/>
        <w:gridCol w:w="691"/>
        <w:gridCol w:w="2932"/>
        <w:gridCol w:w="981"/>
        <w:gridCol w:w="5602"/>
        <w:gridCol w:w="1157"/>
        <w:gridCol w:w="1976"/>
      </w:tblGrid>
      <w:tr w:rsidR="00245C9A" w:rsidRPr="00AF16F0" w:rsidTr="00245C9A">
        <w:trPr>
          <w:trHeight w:val="525"/>
        </w:trPr>
        <w:tc>
          <w:tcPr>
            <w:tcW w:w="146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247E44" w:rsidRDefault="00245C9A" w:rsidP="00245C9A">
            <w:pPr>
              <w:ind w:right="-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16F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Календарно-тема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тическое планирование</w:t>
            </w:r>
          </w:p>
        </w:tc>
      </w:tr>
      <w:tr w:rsidR="00245C9A" w:rsidRPr="00AF16F0" w:rsidTr="00245C9A">
        <w:trPr>
          <w:trHeight w:val="70"/>
        </w:trPr>
        <w:tc>
          <w:tcPr>
            <w:tcW w:w="146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Раздел</w:t>
            </w:r>
            <w:r w:rsidRPr="00C9617C">
              <w:rPr>
                <w:rFonts w:ascii="Times New Roman" w:hAnsi="Times New Roman"/>
                <w:b/>
              </w:rPr>
              <w:t xml:space="preserve"> «Семейная экономика» </w:t>
            </w:r>
            <w:r w:rsidRPr="00AF16F0">
              <w:rPr>
                <w:rFonts w:ascii="Times New Roman" w:hAnsi="Times New Roman"/>
                <w:b/>
              </w:rPr>
              <w:t>(6 ч)</w:t>
            </w:r>
          </w:p>
          <w:p w:rsidR="00245C9A" w:rsidRPr="00AF16F0" w:rsidRDefault="00245C9A" w:rsidP="00245C9A">
            <w:pPr>
              <w:ind w:right="-2"/>
              <w:rPr>
                <w:rFonts w:ascii="Times New Roman" w:hAnsi="Times New Roman"/>
              </w:rPr>
            </w:pPr>
            <w:r w:rsidRPr="00AF16F0">
              <w:rPr>
                <w:rFonts w:ascii="Times New Roman" w:hAnsi="Times New Roman"/>
                <w:b/>
              </w:rPr>
              <w:t>Основная цель:</w:t>
            </w:r>
            <w:r w:rsidRPr="00AF16F0">
              <w:rPr>
                <w:rFonts w:ascii="Times New Roman" w:hAnsi="Times New Roman"/>
              </w:rPr>
              <w:t xml:space="preserve"> Ознакомить </w:t>
            </w:r>
            <w:r>
              <w:rPr>
                <w:rFonts w:ascii="Times New Roman" w:hAnsi="Times New Roman"/>
              </w:rPr>
              <w:t>обучающихся с понятиями «потребности: рациональные, ложные», «уровень благосостояния семьи», с технологией семейных покупок. Изучение технологии построения семейного бюджета.</w:t>
            </w:r>
          </w:p>
          <w:p w:rsidR="00245C9A" w:rsidRPr="00AF16F0" w:rsidRDefault="00245C9A" w:rsidP="00245C9A">
            <w:pPr>
              <w:ind w:right="-2"/>
              <w:rPr>
                <w:rFonts w:ascii="Times New Roman" w:hAnsi="Times New Roman"/>
              </w:rPr>
            </w:pPr>
            <w:r w:rsidRPr="00AF16F0">
              <w:rPr>
                <w:rFonts w:ascii="Times New Roman" w:hAnsi="Times New Roman"/>
              </w:rPr>
              <w:t xml:space="preserve">Планируемые результаты: 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  <w:b/>
              </w:rPr>
            </w:pPr>
            <w:r w:rsidRPr="00AF16F0">
              <w:rPr>
                <w:rFonts w:ascii="Times New Roman" w:hAnsi="Times New Roman"/>
                <w:b/>
              </w:rPr>
              <w:t>Предметные</w:t>
            </w:r>
            <w:r>
              <w:rPr>
                <w:rFonts w:ascii="Times New Roman" w:hAnsi="Times New Roman"/>
                <w:b/>
              </w:rPr>
              <w:t>:</w:t>
            </w:r>
          </w:p>
          <w:p w:rsidR="00245C9A" w:rsidRPr="000367C8" w:rsidRDefault="00245C9A" w:rsidP="00245C9A">
            <w:pPr>
              <w:ind w:right="-2"/>
              <w:rPr>
                <w:rFonts w:ascii="Times New Roman" w:hAnsi="Times New Roman"/>
                <w:i/>
              </w:rPr>
            </w:pPr>
            <w:r w:rsidRPr="000367C8">
              <w:rPr>
                <w:rFonts w:ascii="Times New Roman" w:hAnsi="Times New Roman"/>
                <w:i/>
              </w:rPr>
              <w:t xml:space="preserve">Обучающиеся научатся: </w:t>
            </w:r>
          </w:p>
          <w:p w:rsidR="00245C9A" w:rsidRPr="00AF16F0" w:rsidRDefault="00245C9A" w:rsidP="00245C9A">
            <w:pPr>
              <w:ind w:right="-2"/>
              <w:rPr>
                <w:rFonts w:ascii="Times New Roman" w:hAnsi="Times New Roman"/>
              </w:rPr>
            </w:pPr>
            <w:r w:rsidRPr="00AF16F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 w:rsidRPr="00FD4E02">
              <w:rPr>
                <w:rFonts w:ascii="Times New Roman" w:hAnsi="Times New Roman"/>
              </w:rPr>
              <w:t>ести учёт доходов и</w:t>
            </w:r>
            <w:r>
              <w:rPr>
                <w:rFonts w:ascii="Times New Roman" w:hAnsi="Times New Roman"/>
              </w:rPr>
              <w:t xml:space="preserve"> </w:t>
            </w:r>
            <w:r w:rsidRPr="00FD4E02">
              <w:rPr>
                <w:rFonts w:ascii="Times New Roman" w:hAnsi="Times New Roman"/>
              </w:rPr>
              <w:t>расходов семьи; планировать расходы семьи с учётом её состава</w:t>
            </w:r>
          </w:p>
          <w:p w:rsidR="00245C9A" w:rsidRPr="000367C8" w:rsidRDefault="00245C9A" w:rsidP="00245C9A">
            <w:pPr>
              <w:ind w:right="-2"/>
              <w:rPr>
                <w:rFonts w:ascii="Times New Roman" w:hAnsi="Times New Roman"/>
                <w:i/>
              </w:rPr>
            </w:pPr>
            <w:proofErr w:type="gramStart"/>
            <w:r w:rsidRPr="000367C8">
              <w:rPr>
                <w:rFonts w:ascii="Times New Roman" w:hAnsi="Times New Roman"/>
                <w:i/>
              </w:rPr>
              <w:t>Обучающиеся</w:t>
            </w:r>
            <w:proofErr w:type="gramEnd"/>
            <w:r w:rsidRPr="000367C8">
              <w:rPr>
                <w:rFonts w:ascii="Times New Roman" w:hAnsi="Times New Roman"/>
                <w:i/>
              </w:rPr>
              <w:t xml:space="preserve"> получат возможность: 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AF16F0">
              <w:rPr>
                <w:rFonts w:ascii="Times New Roman" w:hAnsi="Times New Roman"/>
              </w:rPr>
              <w:t xml:space="preserve">риобрести опыт </w:t>
            </w:r>
            <w:r>
              <w:rPr>
                <w:rFonts w:ascii="Times New Roman" w:hAnsi="Times New Roman"/>
              </w:rPr>
              <w:t>составления</w:t>
            </w:r>
            <w:r w:rsidRPr="00FD4E02">
              <w:rPr>
                <w:rFonts w:ascii="Times New Roman" w:hAnsi="Times New Roman"/>
              </w:rPr>
              <w:t xml:space="preserve"> бюджет</w:t>
            </w:r>
            <w:r>
              <w:rPr>
                <w:rFonts w:ascii="Times New Roman" w:hAnsi="Times New Roman"/>
              </w:rPr>
              <w:t>а</w:t>
            </w:r>
            <w:r w:rsidRPr="00FD4E02">
              <w:rPr>
                <w:rFonts w:ascii="Times New Roman" w:hAnsi="Times New Roman"/>
              </w:rPr>
              <w:t xml:space="preserve"> семьи,</w:t>
            </w:r>
            <w:r>
              <w:rPr>
                <w:rFonts w:ascii="Times New Roman" w:hAnsi="Times New Roman"/>
              </w:rPr>
              <w:t xml:space="preserve"> </w:t>
            </w:r>
            <w:r w:rsidRPr="00FD4E02">
              <w:rPr>
                <w:rFonts w:ascii="Times New Roman" w:hAnsi="Times New Roman"/>
              </w:rPr>
              <w:t>рационально планирова</w:t>
            </w:r>
            <w:r>
              <w:rPr>
                <w:rFonts w:ascii="Times New Roman" w:hAnsi="Times New Roman"/>
              </w:rPr>
              <w:t>ть бюджет.</w:t>
            </w:r>
            <w:r w:rsidRPr="00FD4E02">
              <w:rPr>
                <w:rFonts w:ascii="Times New Roman" w:hAnsi="Times New Roman"/>
              </w:rPr>
              <w:t xml:space="preserve"> </w:t>
            </w:r>
          </w:p>
          <w:p w:rsidR="00245C9A" w:rsidRPr="00247E44" w:rsidRDefault="00245C9A" w:rsidP="00245C9A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47E44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245C9A" w:rsidRPr="000367C8" w:rsidRDefault="00245C9A" w:rsidP="00245C9A">
            <w:pPr>
              <w:ind w:right="-2"/>
              <w:rPr>
                <w:rFonts w:ascii="Times New Roman" w:hAnsi="Times New Roman"/>
                <w:i/>
                <w:sz w:val="24"/>
                <w:szCs w:val="24"/>
              </w:rPr>
            </w:pPr>
            <w:r w:rsidRPr="000367C8">
              <w:rPr>
                <w:rFonts w:ascii="Times New Roman" w:hAnsi="Times New Roman"/>
                <w:i/>
                <w:sz w:val="24"/>
                <w:szCs w:val="24"/>
              </w:rPr>
              <w:t xml:space="preserve">Обучающиеся научатся: 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4418D">
              <w:rPr>
                <w:rFonts w:ascii="Times New Roman" w:hAnsi="Times New Roman"/>
                <w:sz w:val="24"/>
                <w:szCs w:val="24"/>
              </w:rPr>
              <w:t>Развивать навыки мышления и способность решать творческие задачи данной темы</w:t>
            </w:r>
          </w:p>
          <w:p w:rsidR="00245C9A" w:rsidRPr="000367C8" w:rsidRDefault="00245C9A" w:rsidP="00245C9A">
            <w:pPr>
              <w:ind w:right="-2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0367C8">
              <w:rPr>
                <w:rFonts w:ascii="Times New Roman" w:hAnsi="Times New Roman"/>
                <w:i/>
                <w:sz w:val="24"/>
                <w:szCs w:val="24"/>
              </w:rPr>
              <w:t>Обучающиеся</w:t>
            </w:r>
            <w:proofErr w:type="gramEnd"/>
            <w:r w:rsidRPr="000367C8">
              <w:rPr>
                <w:rFonts w:ascii="Times New Roman" w:hAnsi="Times New Roman"/>
                <w:i/>
                <w:sz w:val="24"/>
                <w:szCs w:val="24"/>
              </w:rPr>
              <w:t xml:space="preserve"> получат возможность научиться: 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4418D">
              <w:rPr>
                <w:rFonts w:ascii="Times New Roman" w:hAnsi="Times New Roman"/>
                <w:sz w:val="24"/>
                <w:szCs w:val="24"/>
              </w:rPr>
              <w:t>Способы защиты прав потребителей. Технология ведения бизнеса</w:t>
            </w:r>
            <w:r>
              <w:rPr>
                <w:rFonts w:ascii="Times New Roman" w:hAnsi="Times New Roman"/>
                <w:sz w:val="24"/>
                <w:szCs w:val="24"/>
              </w:rPr>
              <w:t>. Оценка возможностей предприни</w:t>
            </w:r>
            <w:r w:rsidRPr="0014418D">
              <w:rPr>
                <w:rFonts w:ascii="Times New Roman" w:hAnsi="Times New Roman"/>
                <w:sz w:val="24"/>
                <w:szCs w:val="24"/>
              </w:rPr>
              <w:t xml:space="preserve">мательской деятельности для пополнения семейного бюджета 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7E44">
              <w:rPr>
                <w:rFonts w:ascii="Times New Roman" w:hAnsi="Times New Roman"/>
                <w:b/>
                <w:sz w:val="24"/>
                <w:szCs w:val="24"/>
              </w:rPr>
              <w:t>Познавательные.</w:t>
            </w:r>
            <w:r w:rsidRPr="00247E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5C9A" w:rsidRPr="000367C8" w:rsidRDefault="00245C9A" w:rsidP="00245C9A">
            <w:pPr>
              <w:ind w:right="-2"/>
              <w:rPr>
                <w:rFonts w:ascii="Times New Roman" w:hAnsi="Times New Roman"/>
                <w:i/>
                <w:sz w:val="24"/>
                <w:szCs w:val="24"/>
              </w:rPr>
            </w:pPr>
            <w:r w:rsidRPr="000367C8">
              <w:rPr>
                <w:rFonts w:ascii="Times New Roman" w:hAnsi="Times New Roman"/>
                <w:i/>
                <w:sz w:val="24"/>
                <w:szCs w:val="24"/>
              </w:rPr>
              <w:t xml:space="preserve">Обучающиеся научатся: </w:t>
            </w:r>
          </w:p>
          <w:p w:rsidR="00245C9A" w:rsidRPr="00247E44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7E44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hAnsi="Times New Roman"/>
                <w:sz w:val="24"/>
                <w:szCs w:val="24"/>
              </w:rPr>
              <w:t xml:space="preserve"> Самостоятельно выделять и формировать цель. </w:t>
            </w:r>
          </w:p>
          <w:p w:rsidR="00245C9A" w:rsidRPr="00247E44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7E44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4418D">
              <w:rPr>
                <w:rFonts w:ascii="Times New Roman" w:hAnsi="Times New Roman"/>
                <w:sz w:val="24"/>
                <w:szCs w:val="24"/>
              </w:rPr>
              <w:t>римен</w:t>
            </w:r>
            <w:r>
              <w:rPr>
                <w:rFonts w:ascii="Times New Roman" w:hAnsi="Times New Roman"/>
                <w:sz w:val="24"/>
                <w:szCs w:val="24"/>
              </w:rPr>
              <w:t>ять элементы прикладной экономики.</w:t>
            </w:r>
          </w:p>
          <w:p w:rsidR="00245C9A" w:rsidRPr="000367C8" w:rsidRDefault="00245C9A" w:rsidP="00245C9A">
            <w:pPr>
              <w:ind w:right="-2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0367C8">
              <w:rPr>
                <w:rFonts w:ascii="Times New Roman" w:hAnsi="Times New Roman"/>
                <w:i/>
                <w:sz w:val="24"/>
                <w:szCs w:val="24"/>
              </w:rPr>
              <w:t>Обучающиеся</w:t>
            </w:r>
            <w:proofErr w:type="gramEnd"/>
            <w:r w:rsidRPr="000367C8">
              <w:rPr>
                <w:rFonts w:ascii="Times New Roman" w:hAnsi="Times New Roman"/>
                <w:i/>
                <w:sz w:val="24"/>
                <w:szCs w:val="24"/>
              </w:rPr>
              <w:t xml:space="preserve"> получат возможность научиться</w:t>
            </w:r>
          </w:p>
          <w:p w:rsidR="00245C9A" w:rsidRPr="00247E44" w:rsidRDefault="00245C9A" w:rsidP="00245C9A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247E44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Давать э</w:t>
            </w:r>
            <w:r w:rsidRPr="0014418D">
              <w:rPr>
                <w:rFonts w:ascii="Times New Roman" w:hAnsi="Times New Roman"/>
                <w:sz w:val="24"/>
                <w:szCs w:val="24"/>
              </w:rPr>
              <w:t>кономическ</w:t>
            </w:r>
            <w:r>
              <w:rPr>
                <w:rFonts w:ascii="Times New Roman" w:hAnsi="Times New Roman"/>
                <w:sz w:val="24"/>
                <w:szCs w:val="24"/>
              </w:rPr>
              <w:t>ую</w:t>
            </w:r>
            <w:r w:rsidRPr="0014418D">
              <w:rPr>
                <w:rFonts w:ascii="Times New Roman" w:hAnsi="Times New Roman"/>
                <w:sz w:val="24"/>
                <w:szCs w:val="24"/>
              </w:rPr>
              <w:t xml:space="preserve"> оценк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14418D">
              <w:rPr>
                <w:rFonts w:ascii="Times New Roman" w:hAnsi="Times New Roman"/>
                <w:sz w:val="24"/>
                <w:szCs w:val="24"/>
              </w:rPr>
              <w:t xml:space="preserve"> возможной прибыли с учетом сложившейся ситуации на рынке товаров и услуг.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</w:rPr>
            </w:pPr>
            <w:r w:rsidRPr="00AF16F0">
              <w:rPr>
                <w:rFonts w:ascii="Times New Roman" w:hAnsi="Times New Roman"/>
                <w:b/>
              </w:rPr>
              <w:t>Коммуникативные:</w:t>
            </w:r>
            <w:r w:rsidRPr="00AF16F0">
              <w:rPr>
                <w:rFonts w:ascii="Times New Roman" w:hAnsi="Times New Roman"/>
              </w:rPr>
              <w:t xml:space="preserve"> </w:t>
            </w:r>
          </w:p>
          <w:p w:rsidR="00245C9A" w:rsidRPr="000367C8" w:rsidRDefault="00245C9A" w:rsidP="00245C9A">
            <w:pPr>
              <w:ind w:right="-2"/>
              <w:rPr>
                <w:rFonts w:ascii="Times New Roman" w:hAnsi="Times New Roman"/>
                <w:i/>
              </w:rPr>
            </w:pPr>
            <w:r w:rsidRPr="000367C8">
              <w:rPr>
                <w:rFonts w:ascii="Times New Roman" w:hAnsi="Times New Roman"/>
                <w:i/>
              </w:rPr>
              <w:t xml:space="preserve">Обучающиеся научатся: </w:t>
            </w:r>
          </w:p>
          <w:p w:rsidR="00245C9A" w:rsidRPr="00AF16F0" w:rsidRDefault="00245C9A" w:rsidP="00245C9A">
            <w:pPr>
              <w:ind w:right="-2"/>
              <w:rPr>
                <w:rFonts w:ascii="Times New Roman" w:hAnsi="Times New Roman"/>
              </w:rPr>
            </w:pPr>
            <w:r w:rsidRPr="00AF16F0">
              <w:rPr>
                <w:rFonts w:ascii="Times New Roman" w:hAnsi="Times New Roman"/>
              </w:rPr>
              <w:sym w:font="Symbol" w:char="F0B7"/>
            </w:r>
            <w:r w:rsidRPr="00AF16F0">
              <w:rPr>
                <w:rFonts w:ascii="Times New Roman" w:hAnsi="Times New Roman"/>
              </w:rPr>
              <w:t xml:space="preserve"> Организовывать учебное сотрудничество </w:t>
            </w:r>
          </w:p>
          <w:p w:rsidR="00245C9A" w:rsidRPr="00AF16F0" w:rsidRDefault="00245C9A" w:rsidP="00245C9A">
            <w:pPr>
              <w:ind w:right="-2"/>
              <w:rPr>
                <w:rFonts w:ascii="Times New Roman" w:hAnsi="Times New Roman"/>
              </w:rPr>
            </w:pPr>
            <w:r w:rsidRPr="00AF16F0">
              <w:rPr>
                <w:rFonts w:ascii="Times New Roman" w:hAnsi="Times New Roman"/>
              </w:rPr>
              <w:sym w:font="Symbol" w:char="F0B7"/>
            </w:r>
            <w:r w:rsidRPr="00AF16F0">
              <w:rPr>
                <w:rFonts w:ascii="Times New Roman" w:hAnsi="Times New Roman"/>
              </w:rPr>
              <w:t xml:space="preserve"> Взаимодействовать и находить общие решения </w:t>
            </w:r>
          </w:p>
          <w:p w:rsidR="00245C9A" w:rsidRPr="000367C8" w:rsidRDefault="00245C9A" w:rsidP="00245C9A">
            <w:pPr>
              <w:ind w:right="-2"/>
              <w:rPr>
                <w:rFonts w:ascii="Times New Roman" w:hAnsi="Times New Roman"/>
                <w:i/>
              </w:rPr>
            </w:pPr>
            <w:proofErr w:type="gramStart"/>
            <w:r w:rsidRPr="000367C8">
              <w:rPr>
                <w:rFonts w:ascii="Times New Roman" w:hAnsi="Times New Roman"/>
                <w:i/>
              </w:rPr>
              <w:t>Обучающиеся</w:t>
            </w:r>
            <w:proofErr w:type="gramEnd"/>
            <w:r w:rsidRPr="000367C8">
              <w:rPr>
                <w:rFonts w:ascii="Times New Roman" w:hAnsi="Times New Roman"/>
                <w:i/>
              </w:rPr>
              <w:t xml:space="preserve"> получат возможность научиться: 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</w:rPr>
            </w:pPr>
            <w:r w:rsidRPr="00AF16F0">
              <w:rPr>
                <w:rFonts w:ascii="Times New Roman" w:hAnsi="Times New Roman"/>
              </w:rPr>
              <w:sym w:font="Symbol" w:char="F0B7"/>
            </w:r>
            <w:r w:rsidRPr="00AF16F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Аргументировать </w:t>
            </w:r>
            <w:r w:rsidRPr="0014418D">
              <w:rPr>
                <w:rFonts w:ascii="Times New Roman" w:hAnsi="Times New Roman"/>
              </w:rPr>
              <w:t>потребительс</w:t>
            </w:r>
            <w:r>
              <w:rPr>
                <w:rFonts w:ascii="Times New Roman" w:hAnsi="Times New Roman"/>
              </w:rPr>
              <w:t>кую оценку</w:t>
            </w:r>
            <w:r w:rsidRPr="0014418D">
              <w:rPr>
                <w:rFonts w:ascii="Times New Roman" w:hAnsi="Times New Roman"/>
              </w:rPr>
              <w:t xml:space="preserve"> зрительного ряда действующей рекламы. </w:t>
            </w:r>
          </w:p>
          <w:p w:rsidR="00245C9A" w:rsidRPr="00AF16F0" w:rsidRDefault="00245C9A" w:rsidP="00245C9A">
            <w:pPr>
              <w:ind w:right="-2"/>
              <w:rPr>
                <w:rFonts w:ascii="Times New Roman" w:hAnsi="Times New Roman"/>
              </w:rPr>
            </w:pPr>
            <w:r w:rsidRPr="00AF16F0">
              <w:rPr>
                <w:rFonts w:ascii="Times New Roman" w:hAnsi="Times New Roman"/>
                <w:b/>
              </w:rPr>
              <w:t>Личностные</w:t>
            </w:r>
            <w:r w:rsidRPr="00AF16F0">
              <w:rPr>
                <w:rFonts w:ascii="Times New Roman" w:hAnsi="Times New Roman"/>
              </w:rPr>
              <w:t xml:space="preserve"> </w:t>
            </w:r>
          </w:p>
          <w:p w:rsidR="00245C9A" w:rsidRPr="00247E44" w:rsidRDefault="00245C9A" w:rsidP="00245C9A">
            <w:pPr>
              <w:ind w:right="-2"/>
              <w:rPr>
                <w:rFonts w:ascii="Times New Roman" w:hAnsi="Times New Roman"/>
              </w:rPr>
            </w:pPr>
            <w:r w:rsidRPr="00C9617C">
              <w:rPr>
                <w:rFonts w:ascii="Times New Roman" w:hAnsi="Times New Roman"/>
              </w:rPr>
              <w:t>Воспитывать аккуратность, внимание при оценивании имеющихся и возможностей источников доходов семьи. Анализировать потребности членов семьи. Планировать недельные, месячные и годовые расходы семьи с учётом её состава. Анализировать качество и потребительские свойства товаров. Планировать возможную индивидуальную трудовую деятельность</w:t>
            </w:r>
          </w:p>
        </w:tc>
      </w:tr>
      <w:tr w:rsidR="00245C9A" w:rsidRPr="00AF16F0" w:rsidTr="00245C9A"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5C9A" w:rsidRPr="00AF16F0" w:rsidRDefault="00245C9A" w:rsidP="00245C9A">
            <w:pPr>
              <w:ind w:left="113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урока </w:t>
            </w: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F16F0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5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Характеристика основных видов деятельности учащихся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Информационные образовательные ресурсы</w:t>
            </w:r>
          </w:p>
        </w:tc>
      </w:tr>
      <w:tr w:rsidR="00245C9A" w:rsidRPr="00AF16F0" w:rsidTr="00245C9A">
        <w:trPr>
          <w:cantSplit/>
          <w:trHeight w:val="1252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5C9A" w:rsidRPr="00AF16F0" w:rsidRDefault="00245C9A" w:rsidP="00245C9A">
            <w:pPr>
              <w:ind w:left="113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5C9A" w:rsidRPr="00AF16F0" w:rsidRDefault="00245C9A" w:rsidP="00245C9A">
            <w:pPr>
              <w:ind w:left="113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Фактически</w:t>
            </w:r>
          </w:p>
        </w:tc>
        <w:tc>
          <w:tcPr>
            <w:tcW w:w="2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C9A" w:rsidRPr="00AF16F0" w:rsidTr="00245C9A">
        <w:trPr>
          <w:trHeight w:val="24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Изучить технику безопасности при работе с электроприборами в кабинете технологии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C9A" w:rsidRPr="00AF16F0" w:rsidTr="00245C9A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семьи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E02">
              <w:rPr>
                <w:rFonts w:ascii="Times New Roman" w:hAnsi="Times New Roman"/>
                <w:sz w:val="24"/>
                <w:szCs w:val="24"/>
              </w:rPr>
              <w:t>Оценивать имеющиеся и возможные ист</w:t>
            </w:r>
            <w:r>
              <w:rPr>
                <w:rFonts w:ascii="Times New Roman" w:hAnsi="Times New Roman"/>
                <w:sz w:val="24"/>
                <w:szCs w:val="24"/>
              </w:rPr>
              <w:t>очники доходов семьи. Анализиро</w:t>
            </w:r>
            <w:r w:rsidRPr="00FD4E02">
              <w:rPr>
                <w:rFonts w:ascii="Times New Roman" w:hAnsi="Times New Roman"/>
                <w:sz w:val="24"/>
                <w:szCs w:val="24"/>
              </w:rPr>
              <w:t>ват</w:t>
            </w:r>
            <w:r>
              <w:rPr>
                <w:rFonts w:ascii="Times New Roman" w:hAnsi="Times New Roman"/>
                <w:sz w:val="24"/>
                <w:szCs w:val="24"/>
              </w:rPr>
              <w:t>ь потребности членов семьи. Пла</w:t>
            </w:r>
            <w:r w:rsidRPr="00FD4E02">
              <w:rPr>
                <w:rFonts w:ascii="Times New Roman" w:hAnsi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ровать недельные, месячные и го</w:t>
            </w:r>
            <w:r w:rsidRPr="00FD4E02">
              <w:rPr>
                <w:rFonts w:ascii="Times New Roman" w:hAnsi="Times New Roman"/>
                <w:sz w:val="24"/>
                <w:szCs w:val="24"/>
              </w:rPr>
              <w:t xml:space="preserve">довые </w:t>
            </w:r>
            <w:r>
              <w:rPr>
                <w:rFonts w:ascii="Times New Roman" w:hAnsi="Times New Roman"/>
                <w:sz w:val="24"/>
                <w:szCs w:val="24"/>
              </w:rPr>
              <w:t>расходы семьи с учётом её соста</w:t>
            </w:r>
            <w:r w:rsidRPr="00FD4E02">
              <w:rPr>
                <w:rFonts w:ascii="Times New Roman" w:hAnsi="Times New Roman"/>
                <w:sz w:val="24"/>
                <w:szCs w:val="24"/>
              </w:rPr>
              <w:t>ва.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Интернет-ресурсы</w:t>
            </w:r>
          </w:p>
        </w:tc>
      </w:tr>
      <w:tr w:rsidR="00245C9A" w:rsidRPr="00AF16F0" w:rsidTr="00245C9A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совершения покупок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Анализировать качество и потре</w:t>
            </w:r>
            <w:r w:rsidRPr="00FD4E02">
              <w:rPr>
                <w:rFonts w:ascii="Times New Roman" w:hAnsi="Times New Roman"/>
                <w:sz w:val="24"/>
                <w:szCs w:val="24"/>
              </w:rPr>
              <w:t>бительские свойства товаров.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C9A" w:rsidRPr="00AF16F0" w:rsidTr="00245C9A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ведения бизнеса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</w:t>
            </w:r>
            <w:r w:rsidRPr="00FD4E02">
              <w:rPr>
                <w:rFonts w:ascii="Times New Roman" w:hAnsi="Times New Roman"/>
                <w:sz w:val="24"/>
                <w:szCs w:val="24"/>
              </w:rPr>
              <w:t>ровать возможную индивидуальную трудовую деятельность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C9A" w:rsidRPr="00AF16F0" w:rsidTr="00245C9A">
        <w:tc>
          <w:tcPr>
            <w:tcW w:w="146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  <w:p w:rsidR="00245C9A" w:rsidRPr="000316E5" w:rsidRDefault="00245C9A" w:rsidP="00245C9A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0316E5">
              <w:rPr>
                <w:rFonts w:ascii="Times New Roman" w:hAnsi="Times New Roman"/>
                <w:b/>
                <w:sz w:val="24"/>
                <w:szCs w:val="24"/>
              </w:rPr>
              <w:t>Раздел «Технологии домашнего хозяйства» (4 ч)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316E5">
              <w:rPr>
                <w:rFonts w:ascii="Times New Roman" w:hAnsi="Times New Roman"/>
                <w:b/>
                <w:sz w:val="24"/>
                <w:szCs w:val="24"/>
              </w:rPr>
              <w:t>Основная цель:</w:t>
            </w:r>
            <w:r w:rsidRPr="000316E5">
              <w:rPr>
                <w:rFonts w:ascii="Times New Roman" w:hAnsi="Times New Roman"/>
                <w:sz w:val="24"/>
                <w:szCs w:val="24"/>
              </w:rPr>
              <w:t xml:space="preserve"> Ознакомить с современными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инженерными</w:t>
            </w:r>
            <w:r w:rsidRPr="000316E5">
              <w:rPr>
                <w:rFonts w:ascii="Times New Roman" w:hAnsi="Times New Roman"/>
                <w:sz w:val="24"/>
                <w:szCs w:val="24"/>
              </w:rPr>
              <w:t xml:space="preserve"> технологиями </w:t>
            </w:r>
            <w:r>
              <w:rPr>
                <w:rFonts w:ascii="Times New Roman" w:hAnsi="Times New Roman"/>
                <w:sz w:val="24"/>
                <w:szCs w:val="24"/>
              </w:rPr>
              <w:t>сис</w:t>
            </w:r>
            <w:r w:rsidRPr="00A26852">
              <w:rPr>
                <w:rFonts w:ascii="Times New Roman" w:hAnsi="Times New Roman"/>
                <w:sz w:val="24"/>
                <w:szCs w:val="24"/>
              </w:rPr>
              <w:t>тем энер</w:t>
            </w:r>
            <w:r>
              <w:rPr>
                <w:rFonts w:ascii="Times New Roman" w:hAnsi="Times New Roman"/>
                <w:sz w:val="24"/>
                <w:szCs w:val="24"/>
              </w:rPr>
              <w:t>госнабжения, теплоснабжения, во</w:t>
            </w:r>
            <w:r w:rsidRPr="00A26852">
              <w:rPr>
                <w:rFonts w:ascii="Times New Roman" w:hAnsi="Times New Roman"/>
                <w:sz w:val="24"/>
                <w:szCs w:val="24"/>
              </w:rPr>
              <w:t>допровода и канализации в городском и сельском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(дачном) домах. Правила их экс</w:t>
            </w:r>
            <w:r w:rsidRPr="00A26852">
              <w:rPr>
                <w:rFonts w:ascii="Times New Roman" w:hAnsi="Times New Roman"/>
                <w:sz w:val="24"/>
                <w:szCs w:val="24"/>
              </w:rPr>
              <w:t xml:space="preserve">плуатации. </w:t>
            </w:r>
          </w:p>
          <w:p w:rsidR="00245C9A" w:rsidRPr="000316E5" w:rsidRDefault="00245C9A" w:rsidP="00245C9A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0316E5">
              <w:rPr>
                <w:rFonts w:ascii="Times New Roman" w:hAnsi="Times New Roman"/>
                <w:b/>
                <w:sz w:val="24"/>
                <w:szCs w:val="24"/>
              </w:rPr>
              <w:t xml:space="preserve">Планируемые результаты: </w:t>
            </w:r>
          </w:p>
          <w:p w:rsidR="00245C9A" w:rsidRPr="000316E5" w:rsidRDefault="00245C9A" w:rsidP="00245C9A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0316E5">
              <w:rPr>
                <w:rFonts w:ascii="Times New Roman" w:hAnsi="Times New Roman"/>
                <w:b/>
                <w:sz w:val="24"/>
                <w:szCs w:val="24"/>
              </w:rPr>
              <w:t>Предметные:</w:t>
            </w:r>
          </w:p>
          <w:p w:rsidR="00245C9A" w:rsidRPr="000367C8" w:rsidRDefault="00245C9A" w:rsidP="00245C9A">
            <w:pPr>
              <w:ind w:right="-2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0367C8">
              <w:rPr>
                <w:rFonts w:ascii="Times New Roman" w:hAnsi="Times New Roman"/>
                <w:i/>
                <w:sz w:val="24"/>
                <w:szCs w:val="24"/>
              </w:rPr>
              <w:t>Обучающиеся</w:t>
            </w:r>
            <w:proofErr w:type="gramEnd"/>
            <w:r w:rsidRPr="000367C8">
              <w:rPr>
                <w:rFonts w:ascii="Times New Roman" w:hAnsi="Times New Roman"/>
                <w:i/>
                <w:sz w:val="24"/>
                <w:szCs w:val="24"/>
              </w:rPr>
              <w:t xml:space="preserve"> получат возможность:</w:t>
            </w:r>
          </w:p>
          <w:p w:rsidR="00245C9A" w:rsidRPr="000316E5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316E5">
              <w:rPr>
                <w:rFonts w:ascii="Times New Roman" w:hAnsi="Times New Roman"/>
                <w:sz w:val="24"/>
                <w:szCs w:val="24"/>
              </w:rPr>
              <w:t>ознакомиться со</w:t>
            </w:r>
            <w:r w:rsidRPr="000316E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316E5">
              <w:rPr>
                <w:rFonts w:ascii="Times New Roman" w:hAnsi="Times New Roman"/>
                <w:sz w:val="24"/>
                <w:szCs w:val="24"/>
              </w:rPr>
              <w:t>хем</w:t>
            </w:r>
            <w:r>
              <w:rPr>
                <w:rFonts w:ascii="Times New Roman" w:hAnsi="Times New Roman"/>
                <w:sz w:val="24"/>
                <w:szCs w:val="24"/>
              </w:rPr>
              <w:t>ами</w:t>
            </w:r>
            <w:r w:rsidRPr="000316E5">
              <w:rPr>
                <w:rFonts w:ascii="Times New Roman" w:hAnsi="Times New Roman"/>
                <w:sz w:val="24"/>
                <w:szCs w:val="24"/>
              </w:rPr>
              <w:t xml:space="preserve"> горячего и холодного водоснабж</w:t>
            </w:r>
            <w:r>
              <w:rPr>
                <w:rFonts w:ascii="Times New Roman" w:hAnsi="Times New Roman"/>
                <w:sz w:val="24"/>
                <w:szCs w:val="24"/>
              </w:rPr>
              <w:t>ения в</w:t>
            </w:r>
            <w:r w:rsidRPr="000316E5">
              <w:rPr>
                <w:rFonts w:ascii="Times New Roman" w:hAnsi="Times New Roman"/>
                <w:sz w:val="24"/>
                <w:szCs w:val="24"/>
              </w:rPr>
              <w:t xml:space="preserve"> доме. Система канализации в доме. </w:t>
            </w:r>
          </w:p>
          <w:p w:rsidR="00245C9A" w:rsidRPr="000367C8" w:rsidRDefault="00245C9A" w:rsidP="00245C9A">
            <w:pPr>
              <w:ind w:right="-2"/>
              <w:rPr>
                <w:rFonts w:ascii="Times New Roman" w:hAnsi="Times New Roman"/>
                <w:i/>
                <w:sz w:val="24"/>
                <w:szCs w:val="24"/>
              </w:rPr>
            </w:pPr>
            <w:r w:rsidRPr="000367C8">
              <w:rPr>
                <w:rFonts w:ascii="Times New Roman" w:hAnsi="Times New Roman"/>
                <w:i/>
                <w:sz w:val="24"/>
                <w:szCs w:val="24"/>
              </w:rPr>
              <w:t>Обучающиеся научатся:</w:t>
            </w:r>
          </w:p>
          <w:p w:rsidR="00245C9A" w:rsidRPr="000316E5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Делать монтаж</w:t>
            </w:r>
            <w:r w:rsidRPr="000316E5">
              <w:rPr>
                <w:rFonts w:ascii="Times New Roman" w:hAnsi="Times New Roman"/>
                <w:sz w:val="24"/>
                <w:szCs w:val="24"/>
              </w:rPr>
              <w:t xml:space="preserve"> кранов, вентилей и смесителей. Устройство сливных бачков различных типов. 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316E5">
              <w:rPr>
                <w:rFonts w:ascii="Times New Roman" w:hAnsi="Times New Roman"/>
                <w:sz w:val="24"/>
                <w:szCs w:val="24"/>
              </w:rPr>
              <w:t>Приём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0316E5">
              <w:rPr>
                <w:rFonts w:ascii="Times New Roman" w:hAnsi="Times New Roman"/>
                <w:sz w:val="24"/>
                <w:szCs w:val="24"/>
              </w:rPr>
              <w:t xml:space="preserve"> работы с инструментами и приспособлениями для санитарно-технических работ. </w:t>
            </w:r>
          </w:p>
          <w:p w:rsidR="00245C9A" w:rsidRPr="000316E5" w:rsidRDefault="00245C9A" w:rsidP="00245C9A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316E5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0316E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316E5">
              <w:rPr>
                <w:rFonts w:ascii="Times New Roman" w:hAnsi="Times New Roman"/>
                <w:sz w:val="24"/>
                <w:szCs w:val="24"/>
              </w:rPr>
              <w:t xml:space="preserve">Экологические проблемы, связанные с утилизацией сточных вод. 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316E5">
              <w:rPr>
                <w:rFonts w:ascii="Times New Roman" w:hAnsi="Times New Roman"/>
                <w:sz w:val="24"/>
                <w:szCs w:val="24"/>
              </w:rPr>
              <w:t>Профессии, связанные с выполнением санитарно-технических работ</w:t>
            </w:r>
          </w:p>
          <w:p w:rsidR="00245C9A" w:rsidRPr="003D4190" w:rsidRDefault="00245C9A" w:rsidP="00245C9A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3D4190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Регулятивные. </w:t>
            </w:r>
          </w:p>
          <w:p w:rsidR="00245C9A" w:rsidRPr="003D4190" w:rsidRDefault="00245C9A" w:rsidP="00245C9A">
            <w:pPr>
              <w:ind w:right="-2"/>
              <w:rPr>
                <w:rFonts w:ascii="Times New Roman" w:hAnsi="Times New Roman"/>
                <w:i/>
                <w:sz w:val="24"/>
                <w:szCs w:val="24"/>
              </w:rPr>
            </w:pPr>
            <w:r w:rsidRPr="003D4190">
              <w:rPr>
                <w:rFonts w:ascii="Times New Roman" w:hAnsi="Times New Roman"/>
                <w:i/>
                <w:sz w:val="24"/>
                <w:szCs w:val="24"/>
              </w:rPr>
              <w:t xml:space="preserve">Обучающиеся научатся: </w:t>
            </w:r>
          </w:p>
          <w:p w:rsidR="00245C9A" w:rsidRPr="003D419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3D419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• Формулировать проблему </w:t>
            </w:r>
          </w:p>
          <w:p w:rsidR="00245C9A" w:rsidRPr="003D419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3D4190">
              <w:rPr>
                <w:rFonts w:ascii="Times New Roman" w:hAnsi="Times New Roman"/>
                <w:sz w:val="24"/>
                <w:szCs w:val="24"/>
              </w:rPr>
              <w:t xml:space="preserve">• Планировать технологический процесс </w:t>
            </w:r>
          </w:p>
          <w:p w:rsidR="00245C9A" w:rsidRPr="003D419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3D4190">
              <w:rPr>
                <w:rFonts w:ascii="Times New Roman" w:hAnsi="Times New Roman"/>
                <w:sz w:val="24"/>
                <w:szCs w:val="24"/>
              </w:rPr>
              <w:t>• Соблюдать нормы и правила культуры труда.</w:t>
            </w:r>
          </w:p>
          <w:p w:rsidR="00245C9A" w:rsidRPr="003D4190" w:rsidRDefault="00245C9A" w:rsidP="00245C9A">
            <w:pPr>
              <w:ind w:right="-2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3D4190">
              <w:rPr>
                <w:rFonts w:ascii="Times New Roman" w:hAnsi="Times New Roman"/>
                <w:i/>
                <w:sz w:val="24"/>
                <w:szCs w:val="24"/>
              </w:rPr>
              <w:t>Обучающиеся</w:t>
            </w:r>
            <w:proofErr w:type="gramEnd"/>
            <w:r w:rsidRPr="003D4190">
              <w:rPr>
                <w:rFonts w:ascii="Times New Roman" w:hAnsi="Times New Roman"/>
                <w:i/>
                <w:sz w:val="24"/>
                <w:szCs w:val="24"/>
              </w:rPr>
              <w:t xml:space="preserve"> получат возможность научиться: </w:t>
            </w:r>
          </w:p>
          <w:p w:rsidR="00245C9A" w:rsidRPr="003D419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3D4190">
              <w:rPr>
                <w:rFonts w:ascii="Times New Roman" w:hAnsi="Times New Roman"/>
                <w:sz w:val="24"/>
                <w:szCs w:val="24"/>
              </w:rPr>
              <w:t xml:space="preserve">• Определять способы решения трудовой задачи на основе заданных алгоритмов 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3D4190">
              <w:rPr>
                <w:rFonts w:ascii="Times New Roman" w:hAnsi="Times New Roman"/>
                <w:sz w:val="24"/>
                <w:szCs w:val="24"/>
              </w:rPr>
              <w:t>• Использование дополнительной информации при проектировании и создании объектов труда;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7E44">
              <w:rPr>
                <w:rFonts w:ascii="Times New Roman" w:hAnsi="Times New Roman"/>
                <w:b/>
                <w:sz w:val="24"/>
                <w:szCs w:val="24"/>
              </w:rPr>
              <w:t>Познавательные.</w:t>
            </w:r>
            <w:r w:rsidRPr="00247E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5C9A" w:rsidRPr="003D4190" w:rsidRDefault="00245C9A" w:rsidP="00245C9A">
            <w:pPr>
              <w:ind w:right="-2"/>
              <w:rPr>
                <w:rFonts w:ascii="Times New Roman" w:hAnsi="Times New Roman"/>
                <w:i/>
                <w:sz w:val="24"/>
                <w:szCs w:val="24"/>
              </w:rPr>
            </w:pPr>
            <w:r w:rsidRPr="003D4190">
              <w:rPr>
                <w:rFonts w:ascii="Times New Roman" w:hAnsi="Times New Roman"/>
                <w:i/>
                <w:sz w:val="24"/>
                <w:szCs w:val="24"/>
              </w:rPr>
              <w:t xml:space="preserve">Обучающиеся научатся: </w:t>
            </w:r>
          </w:p>
          <w:p w:rsidR="00245C9A" w:rsidRPr="00247E44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7E44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hAnsi="Times New Roman"/>
                <w:sz w:val="24"/>
                <w:szCs w:val="24"/>
              </w:rPr>
              <w:t xml:space="preserve"> Самостоятельно выделять и формировать цель. </w:t>
            </w:r>
          </w:p>
          <w:p w:rsidR="00245C9A" w:rsidRPr="00247E44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7E44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hAnsi="Times New Roman"/>
                <w:sz w:val="24"/>
                <w:szCs w:val="24"/>
              </w:rPr>
              <w:t xml:space="preserve"> Понимать и использовать средства наглядности</w:t>
            </w:r>
          </w:p>
          <w:p w:rsidR="00245C9A" w:rsidRPr="003D4190" w:rsidRDefault="00245C9A" w:rsidP="00245C9A">
            <w:pPr>
              <w:ind w:right="-2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3D4190">
              <w:rPr>
                <w:rFonts w:ascii="Times New Roman" w:hAnsi="Times New Roman"/>
                <w:i/>
                <w:sz w:val="24"/>
                <w:szCs w:val="24"/>
              </w:rPr>
              <w:t>Обучающиеся</w:t>
            </w:r>
            <w:proofErr w:type="gramEnd"/>
            <w:r w:rsidRPr="003D4190">
              <w:rPr>
                <w:rFonts w:ascii="Times New Roman" w:hAnsi="Times New Roman"/>
                <w:i/>
                <w:sz w:val="24"/>
                <w:szCs w:val="24"/>
              </w:rPr>
              <w:t xml:space="preserve"> получат возможность научиться</w:t>
            </w:r>
          </w:p>
          <w:p w:rsidR="00245C9A" w:rsidRPr="003D4190" w:rsidRDefault="00245C9A" w:rsidP="00245C9A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247E44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hAnsi="Times New Roman"/>
                <w:sz w:val="24"/>
                <w:szCs w:val="24"/>
              </w:rPr>
              <w:t xml:space="preserve"> Видеть данную проблему в других дисциплинах, в окружающей жизни.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316E5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r w:rsidRPr="000316E5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245C9A" w:rsidRPr="000367C8" w:rsidRDefault="00245C9A" w:rsidP="00245C9A">
            <w:pPr>
              <w:ind w:right="-2"/>
              <w:rPr>
                <w:rFonts w:ascii="Times New Roman" w:hAnsi="Times New Roman"/>
                <w:i/>
                <w:sz w:val="24"/>
                <w:szCs w:val="24"/>
              </w:rPr>
            </w:pPr>
            <w:r w:rsidRPr="000367C8">
              <w:rPr>
                <w:rFonts w:ascii="Times New Roman" w:hAnsi="Times New Roman"/>
                <w:i/>
                <w:sz w:val="24"/>
                <w:szCs w:val="24"/>
              </w:rPr>
              <w:t xml:space="preserve">Обучающиеся научатся: </w:t>
            </w:r>
          </w:p>
          <w:p w:rsidR="00245C9A" w:rsidRPr="000316E5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316E5">
              <w:rPr>
                <w:rFonts w:ascii="Times New Roman" w:hAnsi="Times New Roman"/>
                <w:sz w:val="24"/>
                <w:szCs w:val="24"/>
              </w:rPr>
              <w:t xml:space="preserve">• Организовывать учебное сотрудничество </w:t>
            </w:r>
          </w:p>
          <w:p w:rsidR="00245C9A" w:rsidRPr="000316E5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316E5">
              <w:rPr>
                <w:rFonts w:ascii="Times New Roman" w:hAnsi="Times New Roman"/>
                <w:sz w:val="24"/>
                <w:szCs w:val="24"/>
              </w:rPr>
              <w:t xml:space="preserve">• Взаимодействовать и находить общие решения </w:t>
            </w:r>
          </w:p>
          <w:p w:rsidR="00245C9A" w:rsidRPr="000367C8" w:rsidRDefault="00245C9A" w:rsidP="00245C9A">
            <w:pPr>
              <w:ind w:right="-2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0367C8">
              <w:rPr>
                <w:rFonts w:ascii="Times New Roman" w:hAnsi="Times New Roman"/>
                <w:i/>
                <w:sz w:val="24"/>
                <w:szCs w:val="24"/>
              </w:rPr>
              <w:t>Обучающиеся</w:t>
            </w:r>
            <w:proofErr w:type="gramEnd"/>
            <w:r w:rsidRPr="000367C8">
              <w:rPr>
                <w:rFonts w:ascii="Times New Roman" w:hAnsi="Times New Roman"/>
                <w:i/>
                <w:sz w:val="24"/>
                <w:szCs w:val="24"/>
              </w:rPr>
              <w:t xml:space="preserve"> получат возможность научиться: </w:t>
            </w:r>
          </w:p>
          <w:p w:rsidR="00245C9A" w:rsidRPr="000316E5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316E5">
              <w:rPr>
                <w:rFonts w:ascii="Times New Roman" w:hAnsi="Times New Roman"/>
                <w:sz w:val="24"/>
                <w:szCs w:val="24"/>
              </w:rPr>
              <w:t xml:space="preserve">• Аргументировать свою позицию и координировать ее с позициями членов бригады в сотрудничестве при выборе общего решения и совместной деятельности. </w:t>
            </w:r>
          </w:p>
          <w:p w:rsidR="00245C9A" w:rsidRPr="000316E5" w:rsidRDefault="00245C9A" w:rsidP="00245C9A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316E5">
              <w:rPr>
                <w:rFonts w:ascii="Times New Roman" w:hAnsi="Times New Roman"/>
                <w:sz w:val="24"/>
                <w:szCs w:val="24"/>
              </w:rPr>
              <w:t xml:space="preserve">Овладение установками, нормами и требованиями к схемам горячего и холодного водоснабжения в многоэтажном доме. Системе канализации в доме. 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  <w:p w:rsidR="00245C9A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C9A" w:rsidRPr="00AF16F0" w:rsidTr="00245C9A"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5C9A" w:rsidRPr="00AF16F0" w:rsidRDefault="00245C9A" w:rsidP="00245C9A">
            <w:pPr>
              <w:ind w:left="113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урока </w:t>
            </w: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F16F0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5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Характеристика основных видов деятельности учащихся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Информационные образовательные ресурсы</w:t>
            </w:r>
          </w:p>
        </w:tc>
      </w:tr>
      <w:tr w:rsidR="00245C9A" w:rsidRPr="00AF16F0" w:rsidTr="00245C9A">
        <w:trPr>
          <w:cantSplit/>
          <w:trHeight w:val="1252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5C9A" w:rsidRPr="00AF16F0" w:rsidRDefault="00245C9A" w:rsidP="00245C9A">
            <w:pPr>
              <w:ind w:left="113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5C9A" w:rsidRPr="00AF16F0" w:rsidRDefault="00245C9A" w:rsidP="00245C9A">
            <w:pPr>
              <w:ind w:left="113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Фактически</w:t>
            </w:r>
          </w:p>
        </w:tc>
        <w:tc>
          <w:tcPr>
            <w:tcW w:w="2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C9A" w:rsidRPr="00AF16F0" w:rsidTr="00245C9A">
        <w:trPr>
          <w:trHeight w:val="174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8D6CBE">
              <w:rPr>
                <w:rFonts w:ascii="Times New Roman" w:hAnsi="Times New Roman"/>
                <w:sz w:val="24"/>
                <w:szCs w:val="24"/>
              </w:rPr>
              <w:t>Эстетика и экология жилища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Default="00245C9A" w:rsidP="00245C9A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Разбираться в видах инженерных коммуникаций. Выполнять поиск информации в Интернете о различных способах обогрева домов и уменьшения тепловых потерь. Знакомиться с принципами приточно-вытяжной естественной вентиляции в помещении. Знакомство с системами фильтрации воды.</w:t>
            </w:r>
          </w:p>
          <w:p w:rsidR="00245C9A" w:rsidRPr="00AF16F0" w:rsidRDefault="00245C9A" w:rsidP="00245C9A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Познакомиться системой переработки бытовых отходов, мусоропроводов и мусоро</w:t>
            </w:r>
            <w:r w:rsidRPr="000C298E">
              <w:rPr>
                <w:rFonts w:ascii="Times New Roman" w:hAnsi="Times New Roman"/>
                <w:sz w:val="24"/>
                <w:szCs w:val="24"/>
              </w:rPr>
              <w:t>сборник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0C29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C9A" w:rsidRPr="00AF16F0" w:rsidTr="00245C9A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Водоснабжение и канализа</w:t>
            </w:r>
            <w:r w:rsidRPr="008D6CBE">
              <w:rPr>
                <w:rFonts w:ascii="Times New Roman" w:hAnsi="Times New Roman"/>
                <w:sz w:val="24"/>
                <w:szCs w:val="24"/>
              </w:rPr>
              <w:t>ция в доме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Знакомиться со</w:t>
            </w:r>
            <w:r w:rsidRPr="008D6C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D6CBE">
              <w:rPr>
                <w:rFonts w:ascii="Times New Roman" w:hAnsi="Times New Roman"/>
                <w:sz w:val="24"/>
                <w:szCs w:val="24"/>
              </w:rPr>
              <w:t>хем</w:t>
            </w:r>
            <w:r>
              <w:rPr>
                <w:rFonts w:ascii="Times New Roman" w:hAnsi="Times New Roman"/>
                <w:sz w:val="24"/>
                <w:szCs w:val="24"/>
              </w:rPr>
              <w:t>ами</w:t>
            </w:r>
            <w:r w:rsidRPr="008D6C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горячего и холодного водоснабже</w:t>
            </w:r>
            <w:r w:rsidRPr="008D6CBE">
              <w:rPr>
                <w:rFonts w:ascii="Times New Roman" w:hAnsi="Times New Roman"/>
                <w:sz w:val="24"/>
                <w:szCs w:val="24"/>
              </w:rPr>
              <w:t>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системами канали</w:t>
            </w:r>
            <w:r w:rsidRPr="008D6CBE">
              <w:rPr>
                <w:rFonts w:ascii="Times New Roman" w:hAnsi="Times New Roman"/>
                <w:sz w:val="24"/>
                <w:szCs w:val="24"/>
              </w:rPr>
              <w:t>зации в доме. Способы определения расхода и стоимости расхода воды.</w:t>
            </w:r>
            <w:r>
              <w:t xml:space="preserve"> </w:t>
            </w:r>
            <w:r w:rsidRPr="000C298E">
              <w:rPr>
                <w:rFonts w:ascii="Times New Roman" w:hAnsi="Times New Roman"/>
                <w:sz w:val="24"/>
                <w:szCs w:val="24"/>
              </w:rPr>
              <w:t xml:space="preserve">Работа счётчика расхода воды. </w:t>
            </w:r>
            <w:r w:rsidRPr="008D6CBE">
              <w:rPr>
                <w:rFonts w:ascii="Times New Roman" w:hAnsi="Times New Roman"/>
                <w:sz w:val="24"/>
                <w:szCs w:val="24"/>
              </w:rPr>
              <w:t xml:space="preserve"> Экологические проблемы, связанные с утилизацией сточных вод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 xml:space="preserve">Зачет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Интернет-ресурсы</w:t>
            </w:r>
          </w:p>
        </w:tc>
      </w:tr>
      <w:tr w:rsidR="00245C9A" w:rsidRPr="00247E44" w:rsidTr="00245C9A">
        <w:trPr>
          <w:trHeight w:val="70"/>
        </w:trPr>
        <w:tc>
          <w:tcPr>
            <w:tcW w:w="146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Default="00245C9A" w:rsidP="00245C9A">
            <w:pPr>
              <w:ind w:right="-2"/>
              <w:rPr>
                <w:rFonts w:ascii="Times New Roman" w:hAnsi="Times New Roman"/>
                <w:b/>
              </w:rPr>
            </w:pPr>
          </w:p>
          <w:p w:rsidR="00245C9A" w:rsidRDefault="00245C9A" w:rsidP="00245C9A">
            <w:pPr>
              <w:ind w:right="-2"/>
              <w:rPr>
                <w:rFonts w:ascii="Times New Roman" w:hAnsi="Times New Roman"/>
                <w:b/>
              </w:rPr>
            </w:pPr>
          </w:p>
          <w:p w:rsidR="00245C9A" w:rsidRDefault="00245C9A" w:rsidP="00245C9A">
            <w:pPr>
              <w:ind w:right="-2"/>
              <w:rPr>
                <w:rFonts w:ascii="Times New Roman" w:hAnsi="Times New Roman"/>
                <w:b/>
              </w:rPr>
            </w:pPr>
            <w:r w:rsidRPr="000C298E">
              <w:rPr>
                <w:rFonts w:ascii="Times New Roman" w:hAnsi="Times New Roman"/>
                <w:b/>
              </w:rPr>
              <w:t>Раздел «Электротехника» (12ч)</w:t>
            </w:r>
          </w:p>
          <w:p w:rsidR="00245C9A" w:rsidRPr="00AF16F0" w:rsidRDefault="00245C9A" w:rsidP="00245C9A">
            <w:pPr>
              <w:ind w:right="-2"/>
              <w:rPr>
                <w:rFonts w:ascii="Times New Roman" w:hAnsi="Times New Roman"/>
              </w:rPr>
            </w:pPr>
            <w:r w:rsidRPr="00AF16F0">
              <w:rPr>
                <w:rFonts w:ascii="Times New Roman" w:hAnsi="Times New Roman"/>
                <w:b/>
              </w:rPr>
              <w:t>Основная цель:</w:t>
            </w:r>
            <w:r w:rsidRPr="00AF16F0">
              <w:rPr>
                <w:rFonts w:ascii="Times New Roman" w:hAnsi="Times New Roman"/>
              </w:rPr>
              <w:t xml:space="preserve"> Ознакомить с современными </w:t>
            </w:r>
            <w:r>
              <w:rPr>
                <w:rFonts w:ascii="Times New Roman" w:hAnsi="Times New Roman"/>
              </w:rPr>
              <w:t>в</w:t>
            </w:r>
            <w:r w:rsidRPr="00A26852">
              <w:rPr>
                <w:rFonts w:ascii="Times New Roman" w:hAnsi="Times New Roman"/>
              </w:rPr>
              <w:t>ид</w:t>
            </w:r>
            <w:r>
              <w:rPr>
                <w:rFonts w:ascii="Times New Roman" w:hAnsi="Times New Roman"/>
              </w:rPr>
              <w:t>ами</w:t>
            </w:r>
            <w:r w:rsidRPr="00A26852">
              <w:rPr>
                <w:rFonts w:ascii="Times New Roman" w:hAnsi="Times New Roman"/>
              </w:rPr>
              <w:t xml:space="preserve"> ис</w:t>
            </w:r>
            <w:r>
              <w:rPr>
                <w:rFonts w:ascii="Times New Roman" w:hAnsi="Times New Roman"/>
              </w:rPr>
              <w:t>точников тока и приёмников элек</w:t>
            </w:r>
            <w:r w:rsidRPr="00A26852">
              <w:rPr>
                <w:rFonts w:ascii="Times New Roman" w:hAnsi="Times New Roman"/>
              </w:rPr>
              <w:t>трической энергии.</w:t>
            </w:r>
            <w:r>
              <w:rPr>
                <w:rFonts w:ascii="Times New Roman" w:hAnsi="Times New Roman"/>
              </w:rPr>
              <w:t xml:space="preserve"> Пути экономии электриче</w:t>
            </w:r>
            <w:r w:rsidRPr="00A26852">
              <w:rPr>
                <w:rFonts w:ascii="Times New Roman" w:hAnsi="Times New Roman"/>
              </w:rPr>
              <w:t>ской энергии в быту. Правила безопасного пользо</w:t>
            </w:r>
            <w:r>
              <w:rPr>
                <w:rFonts w:ascii="Times New Roman" w:hAnsi="Times New Roman"/>
              </w:rPr>
              <w:t xml:space="preserve">вания бытовыми электроприборами и при электромонтажных работах. </w:t>
            </w:r>
          </w:p>
          <w:p w:rsidR="00245C9A" w:rsidRPr="00AF5F27" w:rsidRDefault="00245C9A" w:rsidP="00245C9A">
            <w:pPr>
              <w:ind w:right="-2"/>
              <w:rPr>
                <w:rFonts w:ascii="Times New Roman" w:hAnsi="Times New Roman"/>
                <w:b/>
              </w:rPr>
            </w:pPr>
            <w:r w:rsidRPr="00AF5F27">
              <w:rPr>
                <w:rFonts w:ascii="Times New Roman" w:hAnsi="Times New Roman"/>
                <w:b/>
              </w:rPr>
              <w:t xml:space="preserve">Планируемые результаты: 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  <w:b/>
              </w:rPr>
            </w:pPr>
            <w:r w:rsidRPr="00AF16F0">
              <w:rPr>
                <w:rFonts w:ascii="Times New Roman" w:hAnsi="Times New Roman"/>
                <w:b/>
              </w:rPr>
              <w:t>Предметные</w:t>
            </w:r>
            <w:r>
              <w:rPr>
                <w:rFonts w:ascii="Times New Roman" w:hAnsi="Times New Roman"/>
                <w:b/>
              </w:rPr>
              <w:t>:</w:t>
            </w:r>
          </w:p>
          <w:p w:rsidR="00245C9A" w:rsidRPr="000367C8" w:rsidRDefault="00245C9A" w:rsidP="00245C9A">
            <w:pPr>
              <w:ind w:right="-2"/>
              <w:rPr>
                <w:rFonts w:ascii="Times New Roman" w:hAnsi="Times New Roman"/>
                <w:i/>
              </w:rPr>
            </w:pPr>
            <w:r w:rsidRPr="000367C8">
              <w:rPr>
                <w:rFonts w:ascii="Times New Roman" w:hAnsi="Times New Roman"/>
                <w:i/>
              </w:rPr>
              <w:t xml:space="preserve">Обучающиеся научатся: </w:t>
            </w:r>
          </w:p>
          <w:p w:rsidR="00245C9A" w:rsidRPr="000367C8" w:rsidRDefault="00245C9A" w:rsidP="00245C9A">
            <w:pPr>
              <w:ind w:right="-2"/>
              <w:rPr>
                <w:rFonts w:ascii="Times New Roman" w:hAnsi="Times New Roman"/>
              </w:rPr>
            </w:pPr>
            <w:r w:rsidRPr="000367C8">
              <w:rPr>
                <w:rFonts w:ascii="Times New Roman" w:hAnsi="Times New Roman"/>
              </w:rPr>
              <w:t xml:space="preserve">Читать простые электрические схемы. Собирать электрическую цепь из деталей конструктора 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</w:rPr>
            </w:pPr>
            <w:r w:rsidRPr="000367C8">
              <w:rPr>
                <w:rFonts w:ascii="Times New Roman" w:hAnsi="Times New Roman"/>
              </w:rPr>
              <w:t>с гальваническим источником тока. Исследовать работу цепи при различных вариантах её сборки.</w:t>
            </w:r>
          </w:p>
          <w:p w:rsidR="00245C9A" w:rsidRPr="000367C8" w:rsidRDefault="00245C9A" w:rsidP="00245C9A">
            <w:pPr>
              <w:ind w:right="-2"/>
              <w:rPr>
                <w:rFonts w:ascii="Times New Roman" w:hAnsi="Times New Roman"/>
                <w:i/>
              </w:rPr>
            </w:pPr>
            <w:proofErr w:type="gramStart"/>
            <w:r w:rsidRPr="000367C8">
              <w:rPr>
                <w:rFonts w:ascii="Times New Roman" w:hAnsi="Times New Roman"/>
                <w:i/>
              </w:rPr>
              <w:t>Обучающиеся</w:t>
            </w:r>
            <w:proofErr w:type="gramEnd"/>
            <w:r w:rsidRPr="000367C8">
              <w:rPr>
                <w:rFonts w:ascii="Times New Roman" w:hAnsi="Times New Roman"/>
                <w:i/>
              </w:rPr>
              <w:t xml:space="preserve"> получат возможность: </w:t>
            </w:r>
          </w:p>
          <w:p w:rsidR="00245C9A" w:rsidRPr="000C298E" w:rsidRDefault="00245C9A" w:rsidP="00245C9A">
            <w:pPr>
              <w:ind w:right="-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Узнать</w:t>
            </w:r>
            <w:r w:rsidRPr="000C298E">
              <w:rPr>
                <w:rFonts w:ascii="Times New Roman" w:hAnsi="Times New Roman"/>
              </w:rPr>
              <w:t xml:space="preserve"> об электрическом токе, о силе тока, напряжении </w:t>
            </w:r>
            <w:r>
              <w:rPr>
                <w:rFonts w:ascii="Times New Roman" w:hAnsi="Times New Roman"/>
              </w:rPr>
              <w:t>и сопротивлении,</w:t>
            </w:r>
            <w:r w:rsidRPr="000C298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 w:rsidRPr="000C298E">
              <w:rPr>
                <w:rFonts w:ascii="Times New Roman" w:hAnsi="Times New Roman"/>
              </w:rPr>
              <w:t>ид</w:t>
            </w:r>
            <w:r>
              <w:rPr>
                <w:rFonts w:ascii="Times New Roman" w:hAnsi="Times New Roman"/>
              </w:rPr>
              <w:t xml:space="preserve">ах </w:t>
            </w:r>
            <w:r w:rsidRPr="000C298E">
              <w:rPr>
                <w:rFonts w:ascii="Times New Roman" w:hAnsi="Times New Roman"/>
              </w:rPr>
              <w:t xml:space="preserve"> источников тока и п</w:t>
            </w:r>
            <w:r>
              <w:rPr>
                <w:rFonts w:ascii="Times New Roman" w:hAnsi="Times New Roman"/>
              </w:rPr>
              <w:t>риёмников электрической энергии;</w:t>
            </w:r>
            <w:r w:rsidRPr="000C298E">
              <w:rPr>
                <w:rFonts w:ascii="Times New Roman" w:hAnsi="Times New Roman"/>
              </w:rPr>
              <w:t xml:space="preserve"> </w:t>
            </w:r>
          </w:p>
          <w:p w:rsidR="00245C9A" w:rsidRPr="000C298E" w:rsidRDefault="00245C9A" w:rsidP="00245C9A">
            <w:pPr>
              <w:ind w:right="-2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r w:rsidRPr="000C298E">
              <w:rPr>
                <w:rFonts w:ascii="Times New Roman" w:hAnsi="Times New Roman"/>
              </w:rPr>
              <w:t>риём</w:t>
            </w:r>
            <w:r>
              <w:rPr>
                <w:rFonts w:ascii="Times New Roman" w:hAnsi="Times New Roman"/>
              </w:rPr>
              <w:t>ах</w:t>
            </w:r>
            <w:r w:rsidRPr="000C298E">
              <w:rPr>
                <w:rFonts w:ascii="Times New Roman" w:hAnsi="Times New Roman"/>
              </w:rPr>
              <w:t xml:space="preserve"> монтажа и соединения установочных </w:t>
            </w:r>
            <w:r>
              <w:rPr>
                <w:rFonts w:ascii="Times New Roman" w:hAnsi="Times New Roman"/>
              </w:rPr>
              <w:t>проводов и установочных изделий;</w:t>
            </w:r>
            <w:r w:rsidRPr="000C298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</w:t>
            </w:r>
            <w:r w:rsidRPr="000C298E">
              <w:rPr>
                <w:rFonts w:ascii="Times New Roman" w:hAnsi="Times New Roman"/>
              </w:rPr>
              <w:t>рав</w:t>
            </w:r>
            <w:r>
              <w:rPr>
                <w:rFonts w:ascii="Times New Roman" w:hAnsi="Times New Roman"/>
              </w:rPr>
              <w:t>илах безопасной работы; профессиях,</w:t>
            </w:r>
            <w:r w:rsidRPr="000C298E">
              <w:rPr>
                <w:rFonts w:ascii="Times New Roman" w:hAnsi="Times New Roman"/>
              </w:rPr>
              <w:t xml:space="preserve"> связанны</w:t>
            </w:r>
            <w:r>
              <w:rPr>
                <w:rFonts w:ascii="Times New Roman" w:hAnsi="Times New Roman"/>
              </w:rPr>
              <w:t>х</w:t>
            </w:r>
            <w:r w:rsidRPr="000C298E">
              <w:rPr>
                <w:rFonts w:ascii="Times New Roman" w:hAnsi="Times New Roman"/>
              </w:rPr>
              <w:t xml:space="preserve"> с выполнением электромонтажных и наладочных работ</w:t>
            </w:r>
            <w:proofErr w:type="gramEnd"/>
          </w:p>
          <w:p w:rsidR="00245C9A" w:rsidRDefault="00245C9A" w:rsidP="00245C9A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47E44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245C9A" w:rsidRPr="00EC2D73" w:rsidRDefault="00245C9A" w:rsidP="00245C9A">
            <w:pPr>
              <w:ind w:right="-2"/>
              <w:rPr>
                <w:rFonts w:ascii="Times New Roman" w:hAnsi="Times New Roman"/>
                <w:i/>
                <w:sz w:val="24"/>
                <w:szCs w:val="24"/>
              </w:rPr>
            </w:pPr>
            <w:r w:rsidRPr="00EC2D73">
              <w:rPr>
                <w:rFonts w:ascii="Times New Roman" w:hAnsi="Times New Roman"/>
                <w:i/>
                <w:sz w:val="24"/>
                <w:szCs w:val="24"/>
              </w:rPr>
              <w:t>Обучающиеся научатся: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Различать у</w:t>
            </w:r>
            <w:r w:rsidRPr="003D4190">
              <w:rPr>
                <w:rFonts w:ascii="Times New Roman" w:hAnsi="Times New Roman"/>
                <w:sz w:val="24"/>
                <w:szCs w:val="24"/>
              </w:rPr>
              <w:t>словные графические изоб</w:t>
            </w:r>
            <w:r>
              <w:rPr>
                <w:rFonts w:ascii="Times New Roman" w:hAnsi="Times New Roman"/>
                <w:sz w:val="24"/>
                <w:szCs w:val="24"/>
              </w:rPr>
              <w:t>ражения на электрических схемах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D41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иды проводов,</w:t>
            </w:r>
            <w:r w:rsidRPr="003D41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D4190">
              <w:rPr>
                <w:rFonts w:ascii="Times New Roman" w:hAnsi="Times New Roman"/>
                <w:sz w:val="24"/>
                <w:szCs w:val="24"/>
              </w:rPr>
              <w:t>нструменты для электромонтажных работ; приёмы монтажа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EC2D73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Обучающиеся</w:t>
            </w:r>
            <w:proofErr w:type="gramEnd"/>
            <w:r w:rsidRPr="00EC2D73">
              <w:rPr>
                <w:rFonts w:ascii="Times New Roman" w:hAnsi="Times New Roman"/>
                <w:i/>
                <w:sz w:val="24"/>
                <w:szCs w:val="24"/>
              </w:rPr>
              <w:t xml:space="preserve"> получат возможность:</w:t>
            </w:r>
          </w:p>
          <w:p w:rsidR="00245C9A" w:rsidRPr="00EC2D73" w:rsidRDefault="00245C9A" w:rsidP="00245C9A">
            <w:pPr>
              <w:ind w:right="-2"/>
              <w:rPr>
                <w:rFonts w:ascii="Times New Roman" w:hAnsi="Times New Roman"/>
                <w:i/>
                <w:sz w:val="24"/>
                <w:szCs w:val="24"/>
              </w:rPr>
            </w:pPr>
            <w:r w:rsidRPr="003D4190">
              <w:rPr>
                <w:rFonts w:ascii="Times New Roman" w:hAnsi="Times New Roman"/>
                <w:sz w:val="24"/>
                <w:szCs w:val="24"/>
              </w:rPr>
              <w:t>Ознакомить</w:t>
            </w:r>
            <w:r>
              <w:rPr>
                <w:rFonts w:ascii="Times New Roman" w:hAnsi="Times New Roman"/>
                <w:sz w:val="24"/>
                <w:szCs w:val="24"/>
              </w:rPr>
              <w:t>ся</w:t>
            </w:r>
            <w:r w:rsidRPr="003D4190">
              <w:rPr>
                <w:rFonts w:ascii="Times New Roman" w:hAnsi="Times New Roman"/>
                <w:sz w:val="24"/>
                <w:szCs w:val="24"/>
              </w:rPr>
              <w:t xml:space="preserve"> c понятием об электрическом токе, о силе т</w:t>
            </w:r>
            <w:r>
              <w:rPr>
                <w:rFonts w:ascii="Times New Roman" w:hAnsi="Times New Roman"/>
                <w:sz w:val="24"/>
                <w:szCs w:val="24"/>
              </w:rPr>
              <w:t>ока, напряжении и сопротивлении;</w:t>
            </w:r>
            <w:r w:rsidRPr="003D41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3D4190">
              <w:rPr>
                <w:rFonts w:ascii="Times New Roman" w:hAnsi="Times New Roman"/>
                <w:sz w:val="24"/>
                <w:szCs w:val="24"/>
              </w:rPr>
              <w:t>ид</w:t>
            </w:r>
            <w:r>
              <w:rPr>
                <w:rFonts w:ascii="Times New Roman" w:hAnsi="Times New Roman"/>
                <w:sz w:val="24"/>
                <w:szCs w:val="24"/>
              </w:rPr>
              <w:t>ами</w:t>
            </w:r>
            <w:r w:rsidRPr="003D4190">
              <w:rPr>
                <w:rFonts w:ascii="Times New Roman" w:hAnsi="Times New Roman"/>
                <w:sz w:val="24"/>
                <w:szCs w:val="24"/>
              </w:rPr>
              <w:t xml:space="preserve"> источников тока и п</w:t>
            </w:r>
            <w:r>
              <w:rPr>
                <w:rFonts w:ascii="Times New Roman" w:hAnsi="Times New Roman"/>
                <w:sz w:val="24"/>
                <w:szCs w:val="24"/>
              </w:rPr>
              <w:t>риёмников электрической энергии;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D466D">
              <w:rPr>
                <w:rFonts w:ascii="Times New Roman" w:hAnsi="Times New Roman"/>
                <w:sz w:val="24"/>
                <w:szCs w:val="24"/>
              </w:rPr>
              <w:t>онятие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0D466D">
              <w:rPr>
                <w:rFonts w:ascii="Times New Roman" w:hAnsi="Times New Roman"/>
                <w:sz w:val="24"/>
                <w:szCs w:val="24"/>
              </w:rPr>
              <w:t xml:space="preserve"> об электрической цепи </w:t>
            </w:r>
            <w:proofErr w:type="gramStart"/>
            <w:r w:rsidRPr="000D466D">
              <w:rPr>
                <w:rFonts w:ascii="Times New Roman" w:hAnsi="Times New Roman"/>
                <w:sz w:val="24"/>
                <w:szCs w:val="24"/>
              </w:rPr>
              <w:t>и о её</w:t>
            </w:r>
            <w:proofErr w:type="gramEnd"/>
            <w:r w:rsidRPr="000D466D">
              <w:rPr>
                <w:rFonts w:ascii="Times New Roman" w:hAnsi="Times New Roman"/>
                <w:sz w:val="24"/>
                <w:szCs w:val="24"/>
              </w:rPr>
              <w:t xml:space="preserve"> принципиальной схеме.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7E44">
              <w:rPr>
                <w:rFonts w:ascii="Times New Roman" w:hAnsi="Times New Roman"/>
                <w:b/>
                <w:sz w:val="24"/>
                <w:szCs w:val="24"/>
              </w:rPr>
              <w:t>Регулятивные.</w:t>
            </w:r>
            <w:r w:rsidRPr="00247E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5C9A" w:rsidRPr="003D4190" w:rsidRDefault="00245C9A" w:rsidP="00245C9A">
            <w:pPr>
              <w:ind w:right="-2"/>
              <w:rPr>
                <w:rFonts w:ascii="Times New Roman" w:hAnsi="Times New Roman"/>
                <w:i/>
                <w:sz w:val="24"/>
                <w:szCs w:val="24"/>
              </w:rPr>
            </w:pPr>
            <w:r w:rsidRPr="003D4190">
              <w:rPr>
                <w:rFonts w:ascii="Times New Roman" w:hAnsi="Times New Roman"/>
                <w:i/>
                <w:sz w:val="24"/>
                <w:szCs w:val="24"/>
              </w:rPr>
              <w:t xml:space="preserve">Обучающиеся научатся: </w:t>
            </w:r>
          </w:p>
          <w:p w:rsidR="00245C9A" w:rsidRPr="00247E44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7E44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hAnsi="Times New Roman"/>
                <w:sz w:val="24"/>
                <w:szCs w:val="24"/>
              </w:rPr>
              <w:t xml:space="preserve"> Формулировать проблему </w:t>
            </w:r>
          </w:p>
          <w:p w:rsidR="00245C9A" w:rsidRPr="00247E44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7E44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hAnsi="Times New Roman"/>
                <w:sz w:val="24"/>
                <w:szCs w:val="24"/>
              </w:rPr>
              <w:t xml:space="preserve"> Планировать технологический процесс </w:t>
            </w:r>
          </w:p>
          <w:p w:rsidR="00245C9A" w:rsidRPr="00247E44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7E44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hAnsi="Times New Roman"/>
                <w:sz w:val="24"/>
                <w:szCs w:val="24"/>
              </w:rPr>
              <w:t xml:space="preserve"> Соблюдать нормы и правила культуры труда.</w:t>
            </w:r>
          </w:p>
          <w:p w:rsidR="00245C9A" w:rsidRPr="003D4190" w:rsidRDefault="00245C9A" w:rsidP="00245C9A">
            <w:pPr>
              <w:ind w:right="-2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3D4190">
              <w:rPr>
                <w:rFonts w:ascii="Times New Roman" w:hAnsi="Times New Roman"/>
                <w:i/>
                <w:sz w:val="24"/>
                <w:szCs w:val="24"/>
              </w:rPr>
              <w:t>Обучающиеся</w:t>
            </w:r>
            <w:proofErr w:type="gramEnd"/>
            <w:r w:rsidRPr="003D4190">
              <w:rPr>
                <w:rFonts w:ascii="Times New Roman" w:hAnsi="Times New Roman"/>
                <w:i/>
                <w:sz w:val="24"/>
                <w:szCs w:val="24"/>
              </w:rPr>
              <w:t xml:space="preserve"> получат возможность научиться: </w:t>
            </w:r>
          </w:p>
          <w:p w:rsidR="00245C9A" w:rsidRPr="00247E44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7E44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hAnsi="Times New Roman"/>
                <w:sz w:val="24"/>
                <w:szCs w:val="24"/>
              </w:rPr>
              <w:t xml:space="preserve"> Определять способы решения трудовой задачи на основе заданных алгоритмов </w:t>
            </w:r>
          </w:p>
          <w:p w:rsidR="00245C9A" w:rsidRPr="00247E44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7E44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hAnsi="Times New Roman"/>
                <w:sz w:val="24"/>
                <w:szCs w:val="24"/>
              </w:rPr>
              <w:t xml:space="preserve"> Использова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 w:rsidRPr="00247E44">
              <w:rPr>
                <w:rFonts w:ascii="Times New Roman" w:hAnsi="Times New Roman"/>
                <w:sz w:val="24"/>
                <w:szCs w:val="24"/>
              </w:rPr>
              <w:t xml:space="preserve"> дополнительн</w:t>
            </w:r>
            <w:r>
              <w:rPr>
                <w:rFonts w:ascii="Times New Roman" w:hAnsi="Times New Roman"/>
                <w:sz w:val="24"/>
                <w:szCs w:val="24"/>
              </w:rPr>
              <w:t>ую</w:t>
            </w:r>
            <w:r w:rsidRPr="00247E44">
              <w:rPr>
                <w:rFonts w:ascii="Times New Roman" w:hAnsi="Times New Roman"/>
                <w:sz w:val="24"/>
                <w:szCs w:val="24"/>
              </w:rPr>
              <w:t xml:space="preserve"> информаци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247E44">
              <w:rPr>
                <w:rFonts w:ascii="Times New Roman" w:hAnsi="Times New Roman"/>
                <w:sz w:val="24"/>
                <w:szCs w:val="24"/>
              </w:rPr>
              <w:t xml:space="preserve"> при проектировании и создании объектов труда;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7E44">
              <w:rPr>
                <w:rFonts w:ascii="Times New Roman" w:hAnsi="Times New Roman"/>
                <w:b/>
                <w:sz w:val="24"/>
                <w:szCs w:val="24"/>
              </w:rPr>
              <w:t>Познавательные.</w:t>
            </w:r>
            <w:r w:rsidRPr="00247E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5C9A" w:rsidRPr="004E6DEF" w:rsidRDefault="00245C9A" w:rsidP="00245C9A">
            <w:pPr>
              <w:ind w:right="-2"/>
              <w:rPr>
                <w:rFonts w:ascii="Times New Roman" w:hAnsi="Times New Roman"/>
                <w:i/>
                <w:sz w:val="24"/>
                <w:szCs w:val="24"/>
              </w:rPr>
            </w:pPr>
            <w:r w:rsidRPr="004E6DEF">
              <w:rPr>
                <w:rFonts w:ascii="Times New Roman" w:hAnsi="Times New Roman"/>
                <w:i/>
                <w:sz w:val="24"/>
                <w:szCs w:val="24"/>
              </w:rPr>
              <w:t xml:space="preserve">Обучающиеся научатся: </w:t>
            </w:r>
          </w:p>
          <w:p w:rsidR="00245C9A" w:rsidRPr="00247E44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7E44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4E6DEF">
              <w:rPr>
                <w:rFonts w:ascii="Times New Roman" w:hAnsi="Times New Roman"/>
                <w:sz w:val="24"/>
                <w:szCs w:val="24"/>
              </w:rPr>
              <w:t>аспознавание видов, назначения материалов, инструментов и оборудования, применяемого в техническом труде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45C9A" w:rsidRPr="00247E44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7E44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hAnsi="Times New Roman"/>
                <w:sz w:val="24"/>
                <w:szCs w:val="24"/>
              </w:rPr>
              <w:t xml:space="preserve"> Понимать и использовать средства наглядности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45C9A" w:rsidRPr="004E6DEF" w:rsidRDefault="00245C9A" w:rsidP="00245C9A">
            <w:pPr>
              <w:ind w:right="-2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4E6DEF">
              <w:rPr>
                <w:rFonts w:ascii="Times New Roman" w:hAnsi="Times New Roman"/>
                <w:i/>
                <w:sz w:val="24"/>
                <w:szCs w:val="24"/>
              </w:rPr>
              <w:t>Обучающиеся</w:t>
            </w:r>
            <w:proofErr w:type="gramEnd"/>
            <w:r w:rsidRPr="004E6DEF">
              <w:rPr>
                <w:rFonts w:ascii="Times New Roman" w:hAnsi="Times New Roman"/>
                <w:i/>
                <w:sz w:val="24"/>
                <w:szCs w:val="24"/>
              </w:rPr>
              <w:t xml:space="preserve"> получат возможность научиться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245C9A" w:rsidRPr="00247E44" w:rsidRDefault="00245C9A" w:rsidP="00245C9A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247E44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E6DEF">
              <w:rPr>
                <w:rFonts w:ascii="Times New Roman" w:hAnsi="Times New Roman"/>
                <w:sz w:val="24"/>
                <w:szCs w:val="24"/>
              </w:rPr>
              <w:t>риент</w:t>
            </w:r>
            <w:r>
              <w:rPr>
                <w:rFonts w:ascii="Times New Roman" w:hAnsi="Times New Roman"/>
                <w:sz w:val="24"/>
                <w:szCs w:val="24"/>
              </w:rPr>
              <w:t>ироваться</w:t>
            </w:r>
            <w:r w:rsidRPr="004E6DEF">
              <w:rPr>
                <w:rFonts w:ascii="Times New Roman" w:hAnsi="Times New Roman"/>
                <w:sz w:val="24"/>
                <w:szCs w:val="24"/>
              </w:rPr>
              <w:t xml:space="preserve"> в имеющихся и возможных технических средствах и технологиях создания объектов труда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</w:rPr>
            </w:pPr>
            <w:r w:rsidRPr="00AF16F0">
              <w:rPr>
                <w:rFonts w:ascii="Times New Roman" w:hAnsi="Times New Roman"/>
                <w:b/>
              </w:rPr>
              <w:t>Коммуникативные:</w:t>
            </w:r>
            <w:r w:rsidRPr="00AF16F0">
              <w:rPr>
                <w:rFonts w:ascii="Times New Roman" w:hAnsi="Times New Roman"/>
              </w:rPr>
              <w:t xml:space="preserve"> </w:t>
            </w:r>
          </w:p>
          <w:p w:rsidR="00245C9A" w:rsidRPr="004E6DEF" w:rsidRDefault="00245C9A" w:rsidP="00245C9A">
            <w:pPr>
              <w:ind w:right="-2"/>
              <w:rPr>
                <w:rFonts w:ascii="Times New Roman" w:hAnsi="Times New Roman"/>
                <w:i/>
              </w:rPr>
            </w:pPr>
            <w:r w:rsidRPr="004E6DEF">
              <w:rPr>
                <w:rFonts w:ascii="Times New Roman" w:hAnsi="Times New Roman"/>
                <w:i/>
              </w:rPr>
              <w:t xml:space="preserve">Обучающиеся научатся: </w:t>
            </w:r>
          </w:p>
          <w:p w:rsidR="00245C9A" w:rsidRPr="00AF16F0" w:rsidRDefault="00245C9A" w:rsidP="00245C9A">
            <w:pPr>
              <w:ind w:right="-2"/>
              <w:rPr>
                <w:rFonts w:ascii="Times New Roman" w:hAnsi="Times New Roman"/>
              </w:rPr>
            </w:pPr>
            <w:r w:rsidRPr="00AF16F0">
              <w:rPr>
                <w:rFonts w:ascii="Times New Roman" w:hAnsi="Times New Roman"/>
              </w:rPr>
              <w:sym w:font="Symbol" w:char="F0B7"/>
            </w:r>
            <w:r w:rsidRPr="00AF16F0">
              <w:rPr>
                <w:rFonts w:ascii="Times New Roman" w:hAnsi="Times New Roman"/>
              </w:rPr>
              <w:t xml:space="preserve"> Организовывать учебное сотрудничество</w:t>
            </w:r>
            <w:r>
              <w:rPr>
                <w:rFonts w:ascii="Times New Roman" w:hAnsi="Times New Roman"/>
              </w:rPr>
              <w:t>.</w:t>
            </w:r>
            <w:r w:rsidRPr="00AF16F0">
              <w:rPr>
                <w:rFonts w:ascii="Times New Roman" w:hAnsi="Times New Roman"/>
              </w:rPr>
              <w:t xml:space="preserve"> </w:t>
            </w:r>
          </w:p>
          <w:p w:rsidR="00245C9A" w:rsidRPr="00AF16F0" w:rsidRDefault="00245C9A" w:rsidP="00245C9A">
            <w:pPr>
              <w:ind w:right="-2"/>
              <w:rPr>
                <w:rFonts w:ascii="Times New Roman" w:hAnsi="Times New Roman"/>
              </w:rPr>
            </w:pPr>
            <w:r w:rsidRPr="00AF16F0">
              <w:rPr>
                <w:rFonts w:ascii="Times New Roman" w:hAnsi="Times New Roman"/>
              </w:rPr>
              <w:sym w:font="Symbol" w:char="F0B7"/>
            </w:r>
            <w:r w:rsidRPr="00AF16F0">
              <w:rPr>
                <w:rFonts w:ascii="Times New Roman" w:hAnsi="Times New Roman"/>
              </w:rPr>
              <w:t xml:space="preserve"> Взаимодействовать и находить общие решения</w:t>
            </w:r>
            <w:r>
              <w:rPr>
                <w:rFonts w:ascii="Times New Roman" w:hAnsi="Times New Roman"/>
              </w:rPr>
              <w:t>.</w:t>
            </w:r>
            <w:r w:rsidRPr="00AF16F0">
              <w:rPr>
                <w:rFonts w:ascii="Times New Roman" w:hAnsi="Times New Roman"/>
              </w:rPr>
              <w:t xml:space="preserve"> </w:t>
            </w:r>
          </w:p>
          <w:p w:rsidR="00245C9A" w:rsidRPr="000D466D" w:rsidRDefault="00245C9A" w:rsidP="00245C9A">
            <w:pPr>
              <w:ind w:right="-2"/>
              <w:rPr>
                <w:rFonts w:ascii="Times New Roman" w:hAnsi="Times New Roman"/>
                <w:i/>
              </w:rPr>
            </w:pPr>
            <w:proofErr w:type="gramStart"/>
            <w:r w:rsidRPr="000D466D">
              <w:rPr>
                <w:rFonts w:ascii="Times New Roman" w:hAnsi="Times New Roman"/>
                <w:i/>
              </w:rPr>
              <w:t>Обучающиеся</w:t>
            </w:r>
            <w:proofErr w:type="gramEnd"/>
            <w:r w:rsidRPr="000D466D">
              <w:rPr>
                <w:rFonts w:ascii="Times New Roman" w:hAnsi="Times New Roman"/>
                <w:i/>
              </w:rPr>
              <w:t xml:space="preserve"> получат возможность научиться: </w:t>
            </w:r>
          </w:p>
          <w:p w:rsidR="00245C9A" w:rsidRPr="00AF16F0" w:rsidRDefault="00245C9A" w:rsidP="00245C9A">
            <w:pPr>
              <w:ind w:right="-2"/>
              <w:rPr>
                <w:rFonts w:ascii="Times New Roman" w:hAnsi="Times New Roman"/>
              </w:rPr>
            </w:pPr>
            <w:r w:rsidRPr="00AF16F0">
              <w:rPr>
                <w:rFonts w:ascii="Times New Roman" w:hAnsi="Times New Roman"/>
              </w:rPr>
              <w:sym w:font="Symbol" w:char="F0B7"/>
            </w:r>
            <w:r w:rsidRPr="00AF16F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 w:rsidRPr="00915799">
              <w:rPr>
                <w:rFonts w:ascii="Times New Roman" w:hAnsi="Times New Roman"/>
              </w:rPr>
              <w:t>формлени</w:t>
            </w:r>
            <w:r>
              <w:rPr>
                <w:rFonts w:ascii="Times New Roman" w:hAnsi="Times New Roman"/>
              </w:rPr>
              <w:t>ю</w:t>
            </w:r>
            <w:r w:rsidRPr="00915799">
              <w:rPr>
                <w:rFonts w:ascii="Times New Roman" w:hAnsi="Times New Roman"/>
              </w:rPr>
              <w:t xml:space="preserve"> коммуникационной и технологической документации с учетом требований действующих стандартов</w:t>
            </w:r>
            <w:r>
              <w:rPr>
                <w:rFonts w:ascii="Times New Roman" w:hAnsi="Times New Roman"/>
              </w:rPr>
              <w:t>.</w:t>
            </w:r>
          </w:p>
          <w:p w:rsidR="00245C9A" w:rsidRPr="00AF16F0" w:rsidRDefault="00245C9A" w:rsidP="00245C9A">
            <w:pPr>
              <w:ind w:right="-2"/>
              <w:rPr>
                <w:rFonts w:ascii="Times New Roman" w:hAnsi="Times New Roman"/>
              </w:rPr>
            </w:pPr>
            <w:r w:rsidRPr="00AF16F0">
              <w:rPr>
                <w:rFonts w:ascii="Times New Roman" w:hAnsi="Times New Roman"/>
                <w:b/>
              </w:rPr>
              <w:t>Личностные</w:t>
            </w:r>
            <w:r w:rsidRPr="00AF16F0">
              <w:rPr>
                <w:rFonts w:ascii="Times New Roman" w:hAnsi="Times New Roman"/>
              </w:rPr>
              <w:t xml:space="preserve"> 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</w:rPr>
            </w:pPr>
            <w:r w:rsidRPr="000367C8">
              <w:rPr>
                <w:rFonts w:ascii="Times New Roman" w:hAnsi="Times New Roman"/>
              </w:rPr>
              <w:t xml:space="preserve">Развивать чтение </w:t>
            </w:r>
            <w:proofErr w:type="gramStart"/>
            <w:r w:rsidRPr="000367C8">
              <w:rPr>
                <w:rFonts w:ascii="Times New Roman" w:hAnsi="Times New Roman"/>
              </w:rPr>
              <w:t>простых</w:t>
            </w:r>
            <w:proofErr w:type="gramEnd"/>
            <w:r w:rsidRPr="000367C8">
              <w:rPr>
                <w:rFonts w:ascii="Times New Roman" w:hAnsi="Times New Roman"/>
              </w:rPr>
              <w:t xml:space="preserve"> электрических схемы. Собирать электрическую цепь из деталей конструктора с гальваническим источником тока. Учиться изготовлять удлинитель. Выполнять правила безопасности и электробезопасности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</w:rPr>
            </w:pPr>
          </w:p>
          <w:p w:rsidR="00245C9A" w:rsidRDefault="00245C9A" w:rsidP="00245C9A">
            <w:pPr>
              <w:ind w:right="-2"/>
              <w:rPr>
                <w:rFonts w:ascii="Times New Roman" w:hAnsi="Times New Roman"/>
              </w:rPr>
            </w:pPr>
          </w:p>
          <w:p w:rsidR="00245C9A" w:rsidRDefault="00245C9A" w:rsidP="00245C9A">
            <w:pPr>
              <w:ind w:right="-2"/>
              <w:rPr>
                <w:rFonts w:ascii="Times New Roman" w:hAnsi="Times New Roman"/>
              </w:rPr>
            </w:pPr>
          </w:p>
          <w:p w:rsidR="00245C9A" w:rsidRDefault="00245C9A" w:rsidP="00245C9A">
            <w:pPr>
              <w:ind w:right="-2"/>
              <w:rPr>
                <w:rFonts w:ascii="Times New Roman" w:hAnsi="Times New Roman"/>
              </w:rPr>
            </w:pPr>
          </w:p>
          <w:p w:rsidR="00245C9A" w:rsidRDefault="00245C9A" w:rsidP="00245C9A">
            <w:pPr>
              <w:ind w:right="-2"/>
              <w:rPr>
                <w:rFonts w:ascii="Times New Roman" w:hAnsi="Times New Roman"/>
              </w:rPr>
            </w:pPr>
          </w:p>
          <w:p w:rsidR="00245C9A" w:rsidRPr="00247E44" w:rsidRDefault="00245C9A" w:rsidP="00245C9A">
            <w:pPr>
              <w:ind w:right="-2"/>
              <w:rPr>
                <w:rFonts w:ascii="Times New Roman" w:hAnsi="Times New Roman"/>
              </w:rPr>
            </w:pPr>
          </w:p>
        </w:tc>
      </w:tr>
      <w:tr w:rsidR="00245C9A" w:rsidRPr="00AF16F0" w:rsidTr="00245C9A"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5C9A" w:rsidRPr="00AF16F0" w:rsidRDefault="00245C9A" w:rsidP="00245C9A">
            <w:pPr>
              <w:ind w:left="113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урока </w:t>
            </w: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F16F0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5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Характеристика основных видов деятельности учащихся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Информационные образовательные ресурсы</w:t>
            </w:r>
          </w:p>
        </w:tc>
      </w:tr>
      <w:tr w:rsidR="00245C9A" w:rsidRPr="00AF16F0" w:rsidTr="00245C9A">
        <w:trPr>
          <w:cantSplit/>
          <w:trHeight w:val="1252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5C9A" w:rsidRPr="00AF16F0" w:rsidRDefault="00245C9A" w:rsidP="00245C9A">
            <w:pPr>
              <w:ind w:left="113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5C9A" w:rsidRPr="00AF16F0" w:rsidRDefault="00245C9A" w:rsidP="00245C9A">
            <w:pPr>
              <w:ind w:left="113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Фактически</w:t>
            </w:r>
          </w:p>
        </w:tc>
        <w:tc>
          <w:tcPr>
            <w:tcW w:w="2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C9A" w:rsidRPr="00AF16F0" w:rsidTr="00245C9A">
        <w:trPr>
          <w:trHeight w:val="174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Электрический ток и его использование. Электрические цепи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91A">
              <w:rPr>
                <w:rFonts w:ascii="Times New Roman" w:hAnsi="Times New Roman"/>
                <w:sz w:val="24"/>
                <w:szCs w:val="24"/>
              </w:rPr>
              <w:t xml:space="preserve">Ознакомить c понятием об электрическом токе, о силе тока, напряжении и сопротивлении. Условные графические изображения на электрических схемах. Понятие об электрической цепи </w:t>
            </w:r>
            <w:proofErr w:type="gramStart"/>
            <w:r w:rsidRPr="00EA791A">
              <w:rPr>
                <w:rFonts w:ascii="Times New Roman" w:hAnsi="Times New Roman"/>
                <w:sz w:val="24"/>
                <w:szCs w:val="24"/>
              </w:rPr>
              <w:t>и о её</w:t>
            </w:r>
            <w:proofErr w:type="gramEnd"/>
            <w:r w:rsidRPr="00EA791A">
              <w:rPr>
                <w:rFonts w:ascii="Times New Roman" w:hAnsi="Times New Roman"/>
                <w:sz w:val="24"/>
                <w:szCs w:val="24"/>
              </w:rPr>
              <w:t xml:space="preserve"> принципиальной схеме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C9A" w:rsidRPr="00AF16F0" w:rsidTr="00245C9A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Потребители и источники электроэнергии. Электроизмерительные приборы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2E5">
              <w:rPr>
                <w:rFonts w:ascii="Times New Roman" w:hAnsi="Times New Roman"/>
                <w:sz w:val="24"/>
                <w:szCs w:val="24"/>
              </w:rPr>
              <w:t>Изучить виды источников тока и приёмников электрической энергии.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Параметры потребителей и источников электроэнергии. Устройства защиты электрических цепей. Электроизмерительные приборы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C9A" w:rsidRPr="00AF16F0" w:rsidTr="00245C9A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Электромон</w:t>
            </w:r>
            <w:r w:rsidRPr="00EA791A">
              <w:rPr>
                <w:rFonts w:ascii="Times New Roman" w:hAnsi="Times New Roman"/>
                <w:sz w:val="24"/>
                <w:szCs w:val="24"/>
              </w:rPr>
              <w:t>тажные и сбо</w:t>
            </w:r>
            <w:r>
              <w:rPr>
                <w:rFonts w:ascii="Times New Roman" w:hAnsi="Times New Roman"/>
                <w:sz w:val="24"/>
                <w:szCs w:val="24"/>
              </w:rPr>
              <w:t>рочные техно</w:t>
            </w:r>
            <w:r w:rsidRPr="00EA791A">
              <w:rPr>
                <w:rFonts w:ascii="Times New Roman" w:hAnsi="Times New Roman"/>
                <w:sz w:val="24"/>
                <w:szCs w:val="24"/>
              </w:rPr>
              <w:t>логии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Default="00245C9A" w:rsidP="00245C9A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Различать инструменты для электромонтажных и наладочных работ. Выполнять электромонтажные работы. Изучать правила безопасной работы при выполнении электромонтажных работах.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C9A" w:rsidRPr="00AF16F0" w:rsidTr="00245C9A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Электроосветительные приборы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Default="00245C9A" w:rsidP="00245C9A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Знакомиться с устройствами и областью применения электрических ламп различного типа.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C9A" w:rsidRPr="00AF16F0" w:rsidTr="00245C9A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EA791A">
              <w:rPr>
                <w:rFonts w:ascii="Times New Roman" w:hAnsi="Times New Roman"/>
                <w:sz w:val="24"/>
                <w:szCs w:val="24"/>
              </w:rPr>
              <w:t>Бытовые элек</w:t>
            </w:r>
            <w:r>
              <w:rPr>
                <w:rFonts w:ascii="Times New Roman" w:hAnsi="Times New Roman"/>
                <w:sz w:val="24"/>
                <w:szCs w:val="24"/>
              </w:rPr>
              <w:t>тронагревательные приборы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Default="00245C9A" w:rsidP="00245C9A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Различать электронагревательные элементы различного типа. Изучать правила безопасной эксплуатации бытовых электроприборов.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C9A" w:rsidRPr="00AF16F0" w:rsidTr="00245C9A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11-12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Электротехнические устройства с элемента</w:t>
            </w:r>
            <w:r w:rsidRPr="00EA791A">
              <w:rPr>
                <w:rFonts w:ascii="Times New Roman" w:hAnsi="Times New Roman"/>
                <w:sz w:val="24"/>
                <w:szCs w:val="24"/>
              </w:rPr>
              <w:t>ми автоматики</w:t>
            </w:r>
            <w:r>
              <w:rPr>
                <w:rFonts w:ascii="Times New Roman" w:hAnsi="Times New Roman"/>
                <w:sz w:val="24"/>
                <w:szCs w:val="24"/>
              </w:rPr>
              <w:t>. Цифровые приборы.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Default="00245C9A" w:rsidP="00245C9A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467">
              <w:rPr>
                <w:rFonts w:ascii="Times New Roman" w:hAnsi="Times New Roman"/>
                <w:sz w:val="24"/>
                <w:szCs w:val="24"/>
              </w:rPr>
              <w:t>Разбираться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различии цифровой и аналоговой техники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E55CF8">
              <w:rPr>
                <w:rFonts w:ascii="Times New Roman" w:hAnsi="Times New Roman"/>
                <w:sz w:val="24"/>
                <w:szCs w:val="24"/>
              </w:rPr>
              <w:t>Практический тест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C9A" w:rsidRPr="00247E44" w:rsidTr="00245C9A">
        <w:trPr>
          <w:trHeight w:val="70"/>
        </w:trPr>
        <w:tc>
          <w:tcPr>
            <w:tcW w:w="146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Default="00245C9A" w:rsidP="00245C9A">
            <w:pPr>
              <w:ind w:right="-2"/>
              <w:rPr>
                <w:rFonts w:ascii="Times New Roman" w:hAnsi="Times New Roman"/>
                <w:b/>
              </w:rPr>
            </w:pPr>
          </w:p>
          <w:p w:rsidR="00245C9A" w:rsidRDefault="00245C9A" w:rsidP="00245C9A">
            <w:pPr>
              <w:ind w:right="-2"/>
              <w:rPr>
                <w:rFonts w:ascii="Times New Roman" w:hAnsi="Times New Roman"/>
                <w:b/>
              </w:rPr>
            </w:pPr>
            <w:r w:rsidRPr="000C298E">
              <w:rPr>
                <w:rFonts w:ascii="Times New Roman" w:hAnsi="Times New Roman"/>
                <w:b/>
              </w:rPr>
              <w:t>Раздел «</w:t>
            </w:r>
            <w:r w:rsidRPr="000F4467">
              <w:rPr>
                <w:rFonts w:ascii="Times New Roman" w:hAnsi="Times New Roman"/>
                <w:b/>
              </w:rPr>
              <w:t>Современное производство и профессиональное самоопределение</w:t>
            </w:r>
            <w:r w:rsidRPr="000C298E">
              <w:rPr>
                <w:rFonts w:ascii="Times New Roman" w:hAnsi="Times New Roman"/>
                <w:b/>
              </w:rPr>
              <w:t>» (</w:t>
            </w:r>
            <w:r>
              <w:rPr>
                <w:rFonts w:ascii="Times New Roman" w:hAnsi="Times New Roman"/>
                <w:b/>
              </w:rPr>
              <w:t xml:space="preserve">4 </w:t>
            </w:r>
            <w:r w:rsidRPr="000C298E">
              <w:rPr>
                <w:rFonts w:ascii="Times New Roman" w:hAnsi="Times New Roman"/>
                <w:b/>
              </w:rPr>
              <w:t>ч)</w:t>
            </w:r>
          </w:p>
          <w:p w:rsidR="00245C9A" w:rsidRPr="00915799" w:rsidRDefault="00245C9A" w:rsidP="00245C9A">
            <w:pPr>
              <w:ind w:right="-2"/>
              <w:rPr>
                <w:rFonts w:ascii="Times New Roman" w:hAnsi="Times New Roman"/>
              </w:rPr>
            </w:pPr>
            <w:r w:rsidRPr="00AF16F0">
              <w:rPr>
                <w:rFonts w:ascii="Times New Roman" w:hAnsi="Times New Roman"/>
                <w:b/>
              </w:rPr>
              <w:t>Основная цель:</w:t>
            </w:r>
            <w:r>
              <w:t xml:space="preserve"> </w:t>
            </w:r>
            <w:r>
              <w:rPr>
                <w:rFonts w:ascii="Times New Roman" w:hAnsi="Times New Roman"/>
              </w:rPr>
              <w:t>Самоопределение личности, выбор профессии.</w:t>
            </w:r>
          </w:p>
          <w:p w:rsidR="00245C9A" w:rsidRPr="00AF5F27" w:rsidRDefault="00245C9A" w:rsidP="00245C9A">
            <w:pPr>
              <w:ind w:right="-2"/>
              <w:rPr>
                <w:rFonts w:ascii="Times New Roman" w:hAnsi="Times New Roman"/>
                <w:b/>
              </w:rPr>
            </w:pPr>
            <w:r w:rsidRPr="00AF5F27">
              <w:rPr>
                <w:rFonts w:ascii="Times New Roman" w:hAnsi="Times New Roman"/>
                <w:b/>
              </w:rPr>
              <w:t xml:space="preserve">Планируемые результаты: 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  <w:b/>
              </w:rPr>
            </w:pPr>
            <w:r w:rsidRPr="00AF16F0">
              <w:rPr>
                <w:rFonts w:ascii="Times New Roman" w:hAnsi="Times New Roman"/>
                <w:b/>
              </w:rPr>
              <w:t>Предметные</w:t>
            </w:r>
            <w:r>
              <w:rPr>
                <w:rFonts w:ascii="Times New Roman" w:hAnsi="Times New Roman"/>
                <w:b/>
              </w:rPr>
              <w:t>:</w:t>
            </w:r>
          </w:p>
          <w:p w:rsidR="00245C9A" w:rsidRPr="000367C8" w:rsidRDefault="00245C9A" w:rsidP="00245C9A">
            <w:pPr>
              <w:ind w:right="-2"/>
              <w:rPr>
                <w:rFonts w:ascii="Times New Roman" w:hAnsi="Times New Roman"/>
                <w:i/>
              </w:rPr>
            </w:pPr>
            <w:r w:rsidRPr="000367C8">
              <w:rPr>
                <w:rFonts w:ascii="Times New Roman" w:hAnsi="Times New Roman"/>
                <w:i/>
              </w:rPr>
              <w:t xml:space="preserve">Обучающиеся научатся: 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</w:rPr>
            </w:pPr>
            <w:r w:rsidRPr="000F4467">
              <w:rPr>
                <w:rFonts w:ascii="Times New Roman" w:hAnsi="Times New Roman"/>
              </w:rPr>
              <w:t>Исследовать деятельность производственного предприятия или предприятия сервиса. Анализировать структуру предприятия и профессиональное разделение труда. Разбираться в понятиях «профессия», «специальность</w:t>
            </w:r>
            <w:r>
              <w:rPr>
                <w:rFonts w:ascii="Times New Roman" w:hAnsi="Times New Roman"/>
              </w:rPr>
              <w:t>»</w:t>
            </w:r>
          </w:p>
          <w:p w:rsidR="00245C9A" w:rsidRPr="000367C8" w:rsidRDefault="00245C9A" w:rsidP="00245C9A">
            <w:pPr>
              <w:ind w:right="-2"/>
              <w:rPr>
                <w:rFonts w:ascii="Times New Roman" w:hAnsi="Times New Roman"/>
                <w:i/>
              </w:rPr>
            </w:pPr>
            <w:proofErr w:type="gramStart"/>
            <w:r w:rsidRPr="000367C8">
              <w:rPr>
                <w:rFonts w:ascii="Times New Roman" w:hAnsi="Times New Roman"/>
                <w:i/>
              </w:rPr>
              <w:t>Обучающиеся</w:t>
            </w:r>
            <w:proofErr w:type="gramEnd"/>
            <w:r w:rsidRPr="000367C8">
              <w:rPr>
                <w:rFonts w:ascii="Times New Roman" w:hAnsi="Times New Roman"/>
                <w:i/>
              </w:rPr>
              <w:t xml:space="preserve"> получат возможность: 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Узнать о</w:t>
            </w:r>
            <w:r w:rsidRPr="000C298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Pr="000F4467">
              <w:rPr>
                <w:rFonts w:ascii="Times New Roman" w:hAnsi="Times New Roman"/>
              </w:rPr>
              <w:t>фер</w:t>
            </w:r>
            <w:r>
              <w:rPr>
                <w:rFonts w:ascii="Times New Roman" w:hAnsi="Times New Roman"/>
              </w:rPr>
              <w:t>ах</w:t>
            </w:r>
            <w:r w:rsidRPr="000F4467">
              <w:rPr>
                <w:rFonts w:ascii="Times New Roman" w:hAnsi="Times New Roman"/>
              </w:rPr>
              <w:t xml:space="preserve"> и отрасл</w:t>
            </w:r>
            <w:r>
              <w:rPr>
                <w:rFonts w:ascii="Times New Roman" w:hAnsi="Times New Roman"/>
              </w:rPr>
              <w:t>ях современного производства;</w:t>
            </w:r>
            <w:r w:rsidRPr="000F446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 w:rsidRPr="000F4467">
              <w:rPr>
                <w:rFonts w:ascii="Times New Roman" w:hAnsi="Times New Roman"/>
              </w:rPr>
              <w:t>сн</w:t>
            </w:r>
            <w:r>
              <w:rPr>
                <w:rFonts w:ascii="Times New Roman" w:hAnsi="Times New Roman"/>
              </w:rPr>
              <w:t>овные составляющие производства;</w:t>
            </w:r>
            <w:r w:rsidRPr="000F446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 w:rsidRPr="000F4467">
              <w:rPr>
                <w:rFonts w:ascii="Times New Roman" w:hAnsi="Times New Roman"/>
              </w:rPr>
              <w:t>сновны</w:t>
            </w:r>
            <w:r>
              <w:rPr>
                <w:rFonts w:ascii="Times New Roman" w:hAnsi="Times New Roman"/>
              </w:rPr>
              <w:t xml:space="preserve">х </w:t>
            </w:r>
            <w:r w:rsidRPr="000F4467">
              <w:rPr>
                <w:rFonts w:ascii="Times New Roman" w:hAnsi="Times New Roman"/>
              </w:rPr>
              <w:t xml:space="preserve"> структурны</w:t>
            </w:r>
            <w:r>
              <w:rPr>
                <w:rFonts w:ascii="Times New Roman" w:hAnsi="Times New Roman"/>
              </w:rPr>
              <w:t>х</w:t>
            </w:r>
            <w:r w:rsidRPr="000F4467">
              <w:rPr>
                <w:rFonts w:ascii="Times New Roman" w:hAnsi="Times New Roman"/>
              </w:rPr>
              <w:t xml:space="preserve"> подразделения</w:t>
            </w:r>
            <w:r>
              <w:rPr>
                <w:rFonts w:ascii="Times New Roman" w:hAnsi="Times New Roman"/>
              </w:rPr>
              <w:t>х</w:t>
            </w:r>
            <w:r w:rsidRPr="000F4467">
              <w:rPr>
                <w:rFonts w:ascii="Times New Roman" w:hAnsi="Times New Roman"/>
              </w:rPr>
              <w:t xml:space="preserve"> производственного предприятия. Уровни квалификации и уровни образования. Факторы, влияющие на уровень оплаты труда. Понятие о профессии, специальности, квалификации и компетентности работника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47E44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B132BB">
              <w:rPr>
                <w:rFonts w:ascii="Times New Roman" w:hAnsi="Times New Roman"/>
                <w:sz w:val="24"/>
                <w:szCs w:val="24"/>
              </w:rPr>
              <w:t>Ознакомить со сферами и отраслями современного производства. Основными составляющими производства.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7E44">
              <w:rPr>
                <w:rFonts w:ascii="Times New Roman" w:hAnsi="Times New Roman"/>
                <w:b/>
                <w:sz w:val="24"/>
                <w:szCs w:val="24"/>
              </w:rPr>
              <w:t>Познавательные.</w:t>
            </w:r>
            <w:r w:rsidRPr="00247E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5C9A" w:rsidRPr="00247E44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B132BB">
              <w:rPr>
                <w:rFonts w:ascii="Times New Roman" w:hAnsi="Times New Roman"/>
                <w:i/>
                <w:sz w:val="24"/>
                <w:szCs w:val="24"/>
              </w:rPr>
              <w:t>Обучающиеся научатся:</w:t>
            </w:r>
            <w:r w:rsidRPr="00247E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5C9A" w:rsidRPr="00247E44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7E44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hAnsi="Times New Roman"/>
                <w:sz w:val="24"/>
                <w:szCs w:val="24"/>
              </w:rPr>
              <w:t xml:space="preserve"> Самостоятельно выделять и формировать цель. </w:t>
            </w:r>
          </w:p>
          <w:p w:rsidR="00245C9A" w:rsidRPr="00247E44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7E44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hAnsi="Times New Roman"/>
                <w:sz w:val="24"/>
                <w:szCs w:val="24"/>
              </w:rPr>
              <w:t xml:space="preserve"> Понимать и использовать средства наглядности</w:t>
            </w:r>
          </w:p>
          <w:p w:rsidR="00245C9A" w:rsidRPr="00B132BB" w:rsidRDefault="00245C9A" w:rsidP="00245C9A">
            <w:pPr>
              <w:ind w:right="-2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B132BB">
              <w:rPr>
                <w:rFonts w:ascii="Times New Roman" w:hAnsi="Times New Roman"/>
                <w:i/>
                <w:sz w:val="24"/>
                <w:szCs w:val="24"/>
              </w:rPr>
              <w:t>Обучающиеся</w:t>
            </w:r>
            <w:proofErr w:type="gramEnd"/>
            <w:r w:rsidRPr="00B132BB">
              <w:rPr>
                <w:rFonts w:ascii="Times New Roman" w:hAnsi="Times New Roman"/>
                <w:i/>
                <w:sz w:val="24"/>
                <w:szCs w:val="24"/>
              </w:rPr>
              <w:t xml:space="preserve"> получат возможность научиться</w:t>
            </w:r>
          </w:p>
          <w:p w:rsidR="00245C9A" w:rsidRPr="00247E44" w:rsidRDefault="00245C9A" w:rsidP="00245C9A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247E44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Познакомиться со</w:t>
            </w:r>
            <w:r w:rsidRPr="00915799">
              <w:rPr>
                <w:rFonts w:ascii="Times New Roman" w:hAnsi="Times New Roman"/>
                <w:sz w:val="24"/>
                <w:szCs w:val="24"/>
              </w:rPr>
              <w:t xml:space="preserve"> способами научной организации труда, формами деятельности, соответствующими культуре труда и технологической культуре производства</w:t>
            </w:r>
            <w:r w:rsidRPr="00247E4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</w:rPr>
            </w:pPr>
            <w:r w:rsidRPr="00AF16F0">
              <w:rPr>
                <w:rFonts w:ascii="Times New Roman" w:hAnsi="Times New Roman"/>
                <w:b/>
              </w:rPr>
              <w:t>Коммуникативные:</w:t>
            </w:r>
            <w:r w:rsidRPr="00AF16F0">
              <w:rPr>
                <w:rFonts w:ascii="Times New Roman" w:hAnsi="Times New Roman"/>
              </w:rPr>
              <w:t xml:space="preserve"> </w:t>
            </w:r>
          </w:p>
          <w:p w:rsidR="00245C9A" w:rsidRPr="00F608DA" w:rsidRDefault="00245C9A" w:rsidP="00245C9A">
            <w:pPr>
              <w:ind w:right="-2"/>
              <w:rPr>
                <w:rFonts w:ascii="Times New Roman" w:hAnsi="Times New Roman"/>
                <w:i/>
              </w:rPr>
            </w:pPr>
            <w:r w:rsidRPr="00F608DA">
              <w:rPr>
                <w:rFonts w:ascii="Times New Roman" w:hAnsi="Times New Roman"/>
                <w:i/>
              </w:rPr>
              <w:t xml:space="preserve">Обучающиеся научатся: </w:t>
            </w:r>
          </w:p>
          <w:p w:rsidR="00245C9A" w:rsidRPr="00AF16F0" w:rsidRDefault="00245C9A" w:rsidP="00245C9A">
            <w:pPr>
              <w:ind w:right="-2"/>
              <w:rPr>
                <w:rFonts w:ascii="Times New Roman" w:hAnsi="Times New Roman"/>
              </w:rPr>
            </w:pPr>
            <w:r w:rsidRPr="00AF16F0">
              <w:rPr>
                <w:rFonts w:ascii="Times New Roman" w:hAnsi="Times New Roman"/>
              </w:rPr>
              <w:sym w:font="Symbol" w:char="F0B7"/>
            </w:r>
            <w:r w:rsidRPr="00AF16F0">
              <w:rPr>
                <w:rFonts w:ascii="Times New Roman" w:hAnsi="Times New Roman"/>
              </w:rPr>
              <w:t xml:space="preserve"> Организовывать учебное сотрудничество </w:t>
            </w:r>
          </w:p>
          <w:p w:rsidR="00245C9A" w:rsidRPr="00AF16F0" w:rsidRDefault="00245C9A" w:rsidP="00245C9A">
            <w:pPr>
              <w:ind w:right="-2"/>
              <w:rPr>
                <w:rFonts w:ascii="Times New Roman" w:hAnsi="Times New Roman"/>
              </w:rPr>
            </w:pPr>
            <w:r w:rsidRPr="00AF16F0">
              <w:rPr>
                <w:rFonts w:ascii="Times New Roman" w:hAnsi="Times New Roman"/>
              </w:rPr>
              <w:sym w:font="Symbol" w:char="F0B7"/>
            </w:r>
            <w:r w:rsidRPr="00AF16F0">
              <w:rPr>
                <w:rFonts w:ascii="Times New Roman" w:hAnsi="Times New Roman"/>
              </w:rPr>
              <w:t xml:space="preserve"> Взаимодействовать и находить общие решения </w:t>
            </w:r>
          </w:p>
          <w:p w:rsidR="00245C9A" w:rsidRPr="00F608DA" w:rsidRDefault="00245C9A" w:rsidP="00245C9A">
            <w:pPr>
              <w:ind w:right="-2"/>
              <w:rPr>
                <w:rFonts w:ascii="Times New Roman" w:hAnsi="Times New Roman"/>
                <w:i/>
              </w:rPr>
            </w:pPr>
            <w:proofErr w:type="gramStart"/>
            <w:r w:rsidRPr="00F608DA">
              <w:rPr>
                <w:rFonts w:ascii="Times New Roman" w:hAnsi="Times New Roman"/>
                <w:i/>
              </w:rPr>
              <w:t>Обучающиеся</w:t>
            </w:r>
            <w:proofErr w:type="gramEnd"/>
            <w:r w:rsidRPr="00F608DA">
              <w:rPr>
                <w:rFonts w:ascii="Times New Roman" w:hAnsi="Times New Roman"/>
                <w:i/>
              </w:rPr>
              <w:t xml:space="preserve"> получат возможность научиться: </w:t>
            </w:r>
          </w:p>
          <w:p w:rsidR="00245C9A" w:rsidRPr="00AF16F0" w:rsidRDefault="00245C9A" w:rsidP="00245C9A">
            <w:pPr>
              <w:ind w:right="-2"/>
              <w:rPr>
                <w:rFonts w:ascii="Times New Roman" w:hAnsi="Times New Roman"/>
              </w:rPr>
            </w:pPr>
            <w:r w:rsidRPr="00AF16F0">
              <w:rPr>
                <w:rFonts w:ascii="Times New Roman" w:hAnsi="Times New Roman"/>
              </w:rPr>
              <w:sym w:font="Symbol" w:char="F0B7"/>
            </w:r>
            <w:r w:rsidRPr="00AF16F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 w:rsidRPr="00915799">
              <w:rPr>
                <w:rFonts w:ascii="Times New Roman" w:hAnsi="Times New Roman"/>
              </w:rPr>
              <w:t>бщности интересов и возможностей буду</w:t>
            </w:r>
            <w:r>
              <w:rPr>
                <w:rFonts w:ascii="Times New Roman" w:hAnsi="Times New Roman"/>
              </w:rPr>
              <w:t>щих членов трудового коллектива</w:t>
            </w:r>
            <w:r w:rsidRPr="00AF16F0">
              <w:rPr>
                <w:rFonts w:ascii="Times New Roman" w:hAnsi="Times New Roman"/>
              </w:rPr>
              <w:t xml:space="preserve">. </w:t>
            </w:r>
          </w:p>
          <w:p w:rsidR="00245C9A" w:rsidRPr="00AF16F0" w:rsidRDefault="00245C9A" w:rsidP="00245C9A">
            <w:pPr>
              <w:ind w:right="-2"/>
              <w:rPr>
                <w:rFonts w:ascii="Times New Roman" w:hAnsi="Times New Roman"/>
              </w:rPr>
            </w:pPr>
            <w:r w:rsidRPr="00AF16F0">
              <w:rPr>
                <w:rFonts w:ascii="Times New Roman" w:hAnsi="Times New Roman"/>
                <w:b/>
              </w:rPr>
              <w:t>Личностные</w:t>
            </w:r>
            <w:r w:rsidRPr="00AF16F0">
              <w:rPr>
                <w:rFonts w:ascii="Times New Roman" w:hAnsi="Times New Roman"/>
              </w:rPr>
              <w:t xml:space="preserve"> 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</w:rPr>
            </w:pPr>
            <w:r w:rsidRPr="000F4467">
              <w:rPr>
                <w:rFonts w:ascii="Times New Roman" w:hAnsi="Times New Roman"/>
              </w:rPr>
              <w:t xml:space="preserve">Развивать исследования в деятельности  производственного предприятия или предприятия сервиса. Анализировать структуру предприятия и </w:t>
            </w:r>
            <w:r w:rsidRPr="000F4467">
              <w:rPr>
                <w:rFonts w:ascii="Times New Roman" w:hAnsi="Times New Roman"/>
              </w:rPr>
              <w:lastRenderedPageBreak/>
              <w:t>профессиональное разделение труда. Разбираться в понятиях «профессия»,</w:t>
            </w:r>
            <w:r>
              <w:rPr>
                <w:rFonts w:ascii="Times New Roman" w:hAnsi="Times New Roman"/>
              </w:rPr>
              <w:t xml:space="preserve"> </w:t>
            </w:r>
            <w:r w:rsidRPr="000F4467">
              <w:rPr>
                <w:rFonts w:ascii="Times New Roman" w:hAnsi="Times New Roman"/>
              </w:rPr>
              <w:t>«специальность, «квалификация»</w:t>
            </w:r>
            <w:r>
              <w:rPr>
                <w:rFonts w:ascii="Times New Roman" w:hAnsi="Times New Roman"/>
              </w:rPr>
              <w:t>.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</w:rPr>
            </w:pPr>
            <w:r w:rsidRPr="00FC2D40">
              <w:rPr>
                <w:rFonts w:ascii="Times New Roman" w:hAnsi="Times New Roman"/>
              </w:rPr>
              <w:t>Развивать профессиональные интересы, склонности и способности. Диагностика и самодиагностика профессиональной пригодности.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</w:rPr>
            </w:pPr>
          </w:p>
          <w:p w:rsidR="00245C9A" w:rsidRPr="00247E44" w:rsidRDefault="00245C9A" w:rsidP="00245C9A">
            <w:pPr>
              <w:ind w:right="-2"/>
              <w:rPr>
                <w:rFonts w:ascii="Times New Roman" w:hAnsi="Times New Roman"/>
              </w:rPr>
            </w:pPr>
          </w:p>
        </w:tc>
      </w:tr>
      <w:tr w:rsidR="00245C9A" w:rsidRPr="00AF16F0" w:rsidTr="00245C9A"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5C9A" w:rsidRPr="00AF16F0" w:rsidRDefault="00245C9A" w:rsidP="00245C9A">
            <w:pPr>
              <w:ind w:left="113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урока </w:t>
            </w: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F16F0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5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Характеристика основных видов деятельности учащихся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Информационные образовательные ресурсы</w:t>
            </w:r>
          </w:p>
        </w:tc>
      </w:tr>
      <w:tr w:rsidR="00245C9A" w:rsidRPr="00AF16F0" w:rsidTr="00245C9A">
        <w:trPr>
          <w:cantSplit/>
          <w:trHeight w:val="1252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5C9A" w:rsidRPr="00AF16F0" w:rsidRDefault="00245C9A" w:rsidP="00245C9A">
            <w:pPr>
              <w:ind w:left="113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5C9A" w:rsidRPr="00AF16F0" w:rsidRDefault="00245C9A" w:rsidP="00245C9A">
            <w:pPr>
              <w:ind w:left="113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Фактически</w:t>
            </w:r>
          </w:p>
        </w:tc>
        <w:tc>
          <w:tcPr>
            <w:tcW w:w="2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C9A" w:rsidRPr="00AF16F0" w:rsidTr="00245C9A">
        <w:trPr>
          <w:trHeight w:val="174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B132BB">
              <w:rPr>
                <w:rFonts w:ascii="Times New Roman" w:hAnsi="Times New Roman"/>
                <w:sz w:val="24"/>
                <w:szCs w:val="24"/>
              </w:rPr>
              <w:t>Сферы производства и разделение труда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D40">
              <w:rPr>
                <w:rFonts w:ascii="Times New Roman" w:hAnsi="Times New Roman"/>
                <w:sz w:val="24"/>
                <w:szCs w:val="24"/>
              </w:rPr>
              <w:t>Ис</w:t>
            </w:r>
            <w:r>
              <w:rPr>
                <w:rFonts w:ascii="Times New Roman" w:hAnsi="Times New Roman"/>
                <w:sz w:val="24"/>
                <w:szCs w:val="24"/>
              </w:rPr>
              <w:t>следовать деятельность производ</w:t>
            </w:r>
            <w:r w:rsidRPr="00FC2D40">
              <w:rPr>
                <w:rFonts w:ascii="Times New Roman" w:hAnsi="Times New Roman"/>
                <w:sz w:val="24"/>
                <w:szCs w:val="24"/>
              </w:rPr>
              <w:t>ств</w:t>
            </w:r>
            <w:r>
              <w:rPr>
                <w:rFonts w:ascii="Times New Roman" w:hAnsi="Times New Roman"/>
                <w:sz w:val="24"/>
                <w:szCs w:val="24"/>
              </w:rPr>
              <w:t>енного предприятия или предприя</w:t>
            </w:r>
            <w:r w:rsidRPr="00FC2D40">
              <w:rPr>
                <w:rFonts w:ascii="Times New Roman" w:hAnsi="Times New Roman"/>
                <w:sz w:val="24"/>
                <w:szCs w:val="24"/>
              </w:rPr>
              <w:t>тия сервиса. Анализировать структуру предприятия и профессиональное разде</w:t>
            </w:r>
            <w:r>
              <w:rPr>
                <w:rFonts w:ascii="Times New Roman" w:hAnsi="Times New Roman"/>
                <w:sz w:val="24"/>
                <w:szCs w:val="24"/>
              </w:rPr>
              <w:t>ление труда. Разбираться в поня</w:t>
            </w:r>
            <w:r w:rsidRPr="00FC2D40">
              <w:rPr>
                <w:rFonts w:ascii="Times New Roman" w:hAnsi="Times New Roman"/>
                <w:sz w:val="24"/>
                <w:szCs w:val="24"/>
              </w:rPr>
              <w:t>тиях «профессия», «специальность», «квалификация»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C9A" w:rsidRPr="00AF16F0" w:rsidTr="00245C9A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557F7">
              <w:rPr>
                <w:rFonts w:ascii="Times New Roman" w:hAnsi="Times New Roman"/>
                <w:sz w:val="24"/>
                <w:szCs w:val="24"/>
              </w:rPr>
              <w:t>рофессиональное образование и профессиональная карьера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D40">
              <w:rPr>
                <w:rFonts w:ascii="Times New Roman" w:hAnsi="Times New Roman"/>
                <w:sz w:val="24"/>
                <w:szCs w:val="24"/>
              </w:rPr>
              <w:t>Знакомиться по Единому тарифно-квалификационному справочнику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массовыми профессиями. Анализи</w:t>
            </w:r>
            <w:r w:rsidRPr="00FC2D40">
              <w:rPr>
                <w:rFonts w:ascii="Times New Roman" w:hAnsi="Times New Roman"/>
                <w:sz w:val="24"/>
                <w:szCs w:val="24"/>
              </w:rPr>
              <w:t>ровать предложения работодателей на реги</w:t>
            </w:r>
            <w:r>
              <w:rPr>
                <w:rFonts w:ascii="Times New Roman" w:hAnsi="Times New Roman"/>
                <w:sz w:val="24"/>
                <w:szCs w:val="24"/>
              </w:rPr>
              <w:t>ональном рынке труда. Искать ин</w:t>
            </w:r>
            <w:r w:rsidRPr="00FC2D40">
              <w:rPr>
                <w:rFonts w:ascii="Times New Roman" w:hAnsi="Times New Roman"/>
                <w:sz w:val="24"/>
                <w:szCs w:val="24"/>
              </w:rPr>
              <w:t>формацию в различных источниках, включая Интернет, о возможностях п</w:t>
            </w:r>
            <w:r>
              <w:rPr>
                <w:rFonts w:ascii="Times New Roman" w:hAnsi="Times New Roman"/>
                <w:sz w:val="24"/>
                <w:szCs w:val="24"/>
              </w:rPr>
              <w:t>олучения профессионального обра</w:t>
            </w:r>
            <w:r w:rsidRPr="00FC2D40">
              <w:rPr>
                <w:rFonts w:ascii="Times New Roman" w:hAnsi="Times New Roman"/>
                <w:sz w:val="24"/>
                <w:szCs w:val="24"/>
              </w:rPr>
              <w:t>зования. Проводить диагностику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E55CF8">
              <w:rPr>
                <w:rFonts w:ascii="Times New Roman" w:hAnsi="Times New Roman"/>
                <w:sz w:val="24"/>
                <w:szCs w:val="24"/>
              </w:rPr>
              <w:t>Тестовая  работа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C9A" w:rsidRPr="00247E44" w:rsidTr="00245C9A">
        <w:trPr>
          <w:trHeight w:val="70"/>
        </w:trPr>
        <w:tc>
          <w:tcPr>
            <w:tcW w:w="146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Default="00245C9A" w:rsidP="00245C9A">
            <w:pPr>
              <w:ind w:right="-2"/>
              <w:rPr>
                <w:rFonts w:ascii="Times New Roman" w:hAnsi="Times New Roman"/>
                <w:b/>
              </w:rPr>
            </w:pPr>
          </w:p>
          <w:p w:rsidR="00245C9A" w:rsidRDefault="00245C9A" w:rsidP="00245C9A">
            <w:pPr>
              <w:ind w:right="-2"/>
              <w:rPr>
                <w:rFonts w:ascii="Times New Roman" w:hAnsi="Times New Roman"/>
                <w:b/>
              </w:rPr>
            </w:pPr>
          </w:p>
          <w:p w:rsidR="00245C9A" w:rsidRDefault="00245C9A" w:rsidP="00245C9A">
            <w:pPr>
              <w:ind w:right="-2"/>
              <w:rPr>
                <w:rFonts w:ascii="Times New Roman" w:hAnsi="Times New Roman"/>
                <w:b/>
              </w:rPr>
            </w:pPr>
            <w:r w:rsidRPr="00FC2D40">
              <w:rPr>
                <w:rFonts w:ascii="Times New Roman" w:hAnsi="Times New Roman"/>
                <w:b/>
              </w:rPr>
              <w:t>Раздел «Технологии творческой и опытнической деятельности» (8 ч)</w:t>
            </w:r>
          </w:p>
          <w:p w:rsidR="00245C9A" w:rsidRPr="00AF16F0" w:rsidRDefault="00245C9A" w:rsidP="00245C9A">
            <w:pPr>
              <w:ind w:right="-2"/>
              <w:rPr>
                <w:rFonts w:ascii="Times New Roman" w:hAnsi="Times New Roman"/>
              </w:rPr>
            </w:pPr>
            <w:r w:rsidRPr="00AF16F0">
              <w:rPr>
                <w:rFonts w:ascii="Times New Roman" w:hAnsi="Times New Roman"/>
                <w:b/>
              </w:rPr>
              <w:t>Основная цель:</w:t>
            </w:r>
            <w:r w:rsidRPr="00AF16F0">
              <w:rPr>
                <w:rFonts w:ascii="Times New Roman" w:hAnsi="Times New Roman"/>
              </w:rPr>
              <w:t xml:space="preserve"> Ознакомить с современными технологиями и средствами поддержания гигиены жилого помещения, с понятием «умный дом».</w:t>
            </w:r>
          </w:p>
          <w:p w:rsidR="00245C9A" w:rsidRPr="00AF5F27" w:rsidRDefault="00245C9A" w:rsidP="00245C9A">
            <w:pPr>
              <w:ind w:right="-2"/>
              <w:rPr>
                <w:rFonts w:ascii="Times New Roman" w:hAnsi="Times New Roman"/>
                <w:b/>
              </w:rPr>
            </w:pPr>
            <w:r w:rsidRPr="00AF5F27">
              <w:rPr>
                <w:rFonts w:ascii="Times New Roman" w:hAnsi="Times New Roman"/>
                <w:b/>
              </w:rPr>
              <w:t xml:space="preserve">Планируемые результаты: 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  <w:b/>
              </w:rPr>
            </w:pPr>
            <w:r w:rsidRPr="00AF16F0">
              <w:rPr>
                <w:rFonts w:ascii="Times New Roman" w:hAnsi="Times New Roman"/>
                <w:b/>
              </w:rPr>
              <w:t>Предметные</w:t>
            </w:r>
            <w:r>
              <w:rPr>
                <w:rFonts w:ascii="Times New Roman" w:hAnsi="Times New Roman"/>
                <w:b/>
              </w:rPr>
              <w:t>:</w:t>
            </w:r>
          </w:p>
          <w:p w:rsidR="00245C9A" w:rsidRPr="000367C8" w:rsidRDefault="00245C9A" w:rsidP="00245C9A">
            <w:pPr>
              <w:ind w:right="-2"/>
              <w:rPr>
                <w:rFonts w:ascii="Times New Roman" w:hAnsi="Times New Roman"/>
                <w:i/>
              </w:rPr>
            </w:pPr>
            <w:r w:rsidRPr="000367C8">
              <w:rPr>
                <w:rFonts w:ascii="Times New Roman" w:hAnsi="Times New Roman"/>
                <w:i/>
              </w:rPr>
              <w:t xml:space="preserve">Обучающиеся научатся: 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D77BB7">
              <w:rPr>
                <w:rFonts w:ascii="Times New Roman" w:hAnsi="Times New Roman"/>
              </w:rPr>
              <w:t>нализировать</w:t>
            </w:r>
            <w:r>
              <w:rPr>
                <w:rFonts w:ascii="Times New Roman" w:hAnsi="Times New Roman"/>
              </w:rPr>
              <w:t xml:space="preserve"> </w:t>
            </w:r>
            <w:r w:rsidRPr="00D77BB7">
              <w:rPr>
                <w:rFonts w:ascii="Times New Roman" w:hAnsi="Times New Roman"/>
              </w:rPr>
              <w:t>свойства объекта; делать</w:t>
            </w:r>
            <w:r>
              <w:rPr>
                <w:rFonts w:ascii="Times New Roman" w:hAnsi="Times New Roman"/>
              </w:rPr>
              <w:t xml:space="preserve"> </w:t>
            </w:r>
            <w:r w:rsidRPr="00D77BB7">
              <w:rPr>
                <w:rFonts w:ascii="Times New Roman" w:hAnsi="Times New Roman"/>
              </w:rPr>
              <w:t>экономическую оценку</w:t>
            </w:r>
            <w:r>
              <w:rPr>
                <w:rFonts w:ascii="Times New Roman" w:hAnsi="Times New Roman"/>
              </w:rPr>
              <w:t xml:space="preserve"> </w:t>
            </w:r>
            <w:r w:rsidRPr="00D77BB7">
              <w:rPr>
                <w:rFonts w:ascii="Times New Roman" w:hAnsi="Times New Roman"/>
              </w:rPr>
              <w:t>стоимости проекта</w:t>
            </w:r>
            <w:r>
              <w:rPr>
                <w:rFonts w:ascii="Times New Roman" w:hAnsi="Times New Roman"/>
              </w:rPr>
              <w:t>. О</w:t>
            </w:r>
            <w:r w:rsidRPr="00D77BB7">
              <w:rPr>
                <w:rFonts w:ascii="Times New Roman" w:hAnsi="Times New Roman"/>
              </w:rPr>
              <w:t>босновывать идею изделия на основе маркетинговых опросов; анализировать возможность</w:t>
            </w:r>
            <w:r>
              <w:rPr>
                <w:rFonts w:ascii="Times New Roman" w:hAnsi="Times New Roman"/>
              </w:rPr>
              <w:t xml:space="preserve"> </w:t>
            </w:r>
            <w:r w:rsidRPr="00D77BB7">
              <w:rPr>
                <w:rFonts w:ascii="Times New Roman" w:hAnsi="Times New Roman"/>
              </w:rPr>
              <w:t>изготовления изделия; составлять технологическую карту</w:t>
            </w:r>
            <w:r>
              <w:rPr>
                <w:rFonts w:ascii="Times New Roman" w:hAnsi="Times New Roman"/>
              </w:rPr>
              <w:t>.</w:t>
            </w:r>
          </w:p>
          <w:p w:rsidR="00245C9A" w:rsidRPr="000367C8" w:rsidRDefault="00245C9A" w:rsidP="00245C9A">
            <w:pPr>
              <w:ind w:right="-2"/>
              <w:rPr>
                <w:rFonts w:ascii="Times New Roman" w:hAnsi="Times New Roman"/>
                <w:i/>
              </w:rPr>
            </w:pPr>
            <w:proofErr w:type="gramStart"/>
            <w:r w:rsidRPr="000367C8">
              <w:rPr>
                <w:rFonts w:ascii="Times New Roman" w:hAnsi="Times New Roman"/>
                <w:i/>
              </w:rPr>
              <w:lastRenderedPageBreak/>
              <w:t>Обучающиеся</w:t>
            </w:r>
            <w:proofErr w:type="gramEnd"/>
            <w:r w:rsidRPr="000367C8">
              <w:rPr>
                <w:rFonts w:ascii="Times New Roman" w:hAnsi="Times New Roman"/>
                <w:i/>
              </w:rPr>
              <w:t xml:space="preserve"> получат возможность: 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Изучить т</w:t>
            </w:r>
            <w:r w:rsidRPr="00D77BB7">
              <w:rPr>
                <w:rFonts w:ascii="Times New Roman" w:hAnsi="Times New Roman"/>
              </w:rPr>
              <w:t>ребования, предъявляемые при проектировании изделий; методы конструирования; основы экономической оценки стоимости выполняемого проекта</w:t>
            </w:r>
            <w:r>
              <w:rPr>
                <w:rFonts w:ascii="Times New Roman" w:hAnsi="Times New Roman"/>
              </w:rPr>
              <w:t xml:space="preserve">; </w:t>
            </w:r>
            <w:r w:rsidRPr="00D77BB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</w:t>
            </w:r>
            <w:r w:rsidRPr="00D77BB7">
              <w:rPr>
                <w:rFonts w:ascii="Times New Roman" w:hAnsi="Times New Roman"/>
              </w:rPr>
              <w:t>етоды определения потребностей и спроса на рынке товаров и услуг; методы поиска информации об изделиях и материалах; последовательность разработки творческого проекта.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47E44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D77BB7">
              <w:rPr>
                <w:rFonts w:ascii="Times New Roman" w:hAnsi="Times New Roman"/>
                <w:sz w:val="24"/>
                <w:szCs w:val="24"/>
              </w:rPr>
              <w:t>Самостоятельно определить свои возможности при проектировании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77BB7">
              <w:rPr>
                <w:rFonts w:ascii="Times New Roman" w:hAnsi="Times New Roman"/>
                <w:sz w:val="24"/>
                <w:szCs w:val="24"/>
              </w:rPr>
              <w:t>Выявление потребностей, проектирование и создание объектов, формирование и развитие экологического мышления, умение применять 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77BB7">
              <w:rPr>
                <w:rFonts w:ascii="Times New Roman" w:hAnsi="Times New Roman"/>
                <w:sz w:val="24"/>
                <w:szCs w:val="24"/>
              </w:rPr>
              <w:t>Порядок выбора темы проекта. Формулирование требований к выбранному изделию. Методы поиска информации в книгах, журналах и сети Интернет. Этапы выполнения проекта (поисковый, технологический, заключительный этап)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7E44">
              <w:rPr>
                <w:rFonts w:ascii="Times New Roman" w:hAnsi="Times New Roman"/>
                <w:b/>
                <w:sz w:val="24"/>
                <w:szCs w:val="24"/>
              </w:rPr>
              <w:t>Регулятивные.</w:t>
            </w:r>
            <w:r w:rsidRPr="00247E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5C9A" w:rsidRPr="003D4190" w:rsidRDefault="00245C9A" w:rsidP="00245C9A">
            <w:pPr>
              <w:ind w:right="-2"/>
              <w:rPr>
                <w:rFonts w:ascii="Times New Roman" w:hAnsi="Times New Roman"/>
                <w:i/>
                <w:sz w:val="24"/>
                <w:szCs w:val="24"/>
              </w:rPr>
            </w:pPr>
            <w:r w:rsidRPr="003D4190">
              <w:rPr>
                <w:rFonts w:ascii="Times New Roman" w:hAnsi="Times New Roman"/>
                <w:i/>
                <w:sz w:val="24"/>
                <w:szCs w:val="24"/>
              </w:rPr>
              <w:t xml:space="preserve">Обучающиеся научатся: </w:t>
            </w:r>
          </w:p>
          <w:p w:rsidR="00245C9A" w:rsidRPr="00247E44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7E44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hAnsi="Times New Roman"/>
                <w:sz w:val="24"/>
                <w:szCs w:val="24"/>
              </w:rPr>
              <w:t xml:space="preserve"> Формулировать проблему </w:t>
            </w:r>
          </w:p>
          <w:p w:rsidR="00245C9A" w:rsidRPr="00247E44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7E44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hAnsi="Times New Roman"/>
                <w:sz w:val="24"/>
                <w:szCs w:val="24"/>
              </w:rPr>
              <w:t xml:space="preserve"> Планировать технологический процесс </w:t>
            </w:r>
          </w:p>
          <w:p w:rsidR="00245C9A" w:rsidRPr="00247E44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7E44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hAnsi="Times New Roman"/>
                <w:sz w:val="24"/>
                <w:szCs w:val="24"/>
              </w:rPr>
              <w:t xml:space="preserve"> Соблюдать нормы и правила культуры труда.</w:t>
            </w:r>
          </w:p>
          <w:p w:rsidR="00245C9A" w:rsidRPr="003D4190" w:rsidRDefault="00245C9A" w:rsidP="00245C9A">
            <w:pPr>
              <w:ind w:right="-2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3D4190">
              <w:rPr>
                <w:rFonts w:ascii="Times New Roman" w:hAnsi="Times New Roman"/>
                <w:i/>
                <w:sz w:val="24"/>
                <w:szCs w:val="24"/>
              </w:rPr>
              <w:t>Обучающиеся</w:t>
            </w:r>
            <w:proofErr w:type="gramEnd"/>
            <w:r w:rsidRPr="003D4190">
              <w:rPr>
                <w:rFonts w:ascii="Times New Roman" w:hAnsi="Times New Roman"/>
                <w:i/>
                <w:sz w:val="24"/>
                <w:szCs w:val="24"/>
              </w:rPr>
              <w:t xml:space="preserve"> получат возможность научиться: </w:t>
            </w:r>
          </w:p>
          <w:p w:rsidR="00245C9A" w:rsidRPr="00247E44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7E44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hAnsi="Times New Roman"/>
                <w:sz w:val="24"/>
                <w:szCs w:val="24"/>
              </w:rPr>
              <w:t xml:space="preserve"> Определять способы решения трудовой задачи на основе заданных алгоритмов </w:t>
            </w:r>
          </w:p>
          <w:p w:rsidR="00245C9A" w:rsidRPr="00247E44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7E44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hAnsi="Times New Roman"/>
                <w:sz w:val="24"/>
                <w:szCs w:val="24"/>
              </w:rPr>
              <w:t xml:space="preserve"> Использование дополнительной информации при проектировании и создании объектов труда;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7E44">
              <w:rPr>
                <w:rFonts w:ascii="Times New Roman" w:hAnsi="Times New Roman"/>
                <w:b/>
                <w:sz w:val="24"/>
                <w:szCs w:val="24"/>
              </w:rPr>
              <w:t>Познавательные.</w:t>
            </w:r>
            <w:r w:rsidRPr="00247E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5C9A" w:rsidRPr="00247E44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B132BB">
              <w:rPr>
                <w:rFonts w:ascii="Times New Roman" w:hAnsi="Times New Roman"/>
                <w:i/>
                <w:sz w:val="24"/>
                <w:szCs w:val="24"/>
              </w:rPr>
              <w:t>Обучающиеся научатся:</w:t>
            </w:r>
            <w:r w:rsidRPr="00247E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5C9A" w:rsidRPr="00247E44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7E44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hAnsi="Times New Roman"/>
                <w:sz w:val="24"/>
                <w:szCs w:val="24"/>
              </w:rPr>
              <w:t xml:space="preserve"> Самостоятельно выделять и формировать цель. </w:t>
            </w:r>
          </w:p>
          <w:p w:rsidR="00245C9A" w:rsidRPr="00247E44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247E44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hAnsi="Times New Roman"/>
                <w:sz w:val="24"/>
                <w:szCs w:val="24"/>
              </w:rPr>
              <w:t xml:space="preserve"> Понимать и использовать средства наглядности</w:t>
            </w:r>
          </w:p>
          <w:p w:rsidR="00245C9A" w:rsidRPr="00B132BB" w:rsidRDefault="00245C9A" w:rsidP="00245C9A">
            <w:pPr>
              <w:ind w:right="-2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B132BB">
              <w:rPr>
                <w:rFonts w:ascii="Times New Roman" w:hAnsi="Times New Roman"/>
                <w:i/>
                <w:sz w:val="24"/>
                <w:szCs w:val="24"/>
              </w:rPr>
              <w:t>Обучающиеся</w:t>
            </w:r>
            <w:proofErr w:type="gramEnd"/>
            <w:r w:rsidRPr="00B132BB">
              <w:rPr>
                <w:rFonts w:ascii="Times New Roman" w:hAnsi="Times New Roman"/>
                <w:i/>
                <w:sz w:val="24"/>
                <w:szCs w:val="24"/>
              </w:rPr>
              <w:t xml:space="preserve"> получат возможность научиться</w:t>
            </w:r>
          </w:p>
          <w:p w:rsidR="00245C9A" w:rsidRPr="00247E44" w:rsidRDefault="00245C9A" w:rsidP="00245C9A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247E44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Рациональному</w:t>
            </w:r>
            <w:r w:rsidRPr="00F608DA">
              <w:rPr>
                <w:rFonts w:ascii="Times New Roman" w:hAnsi="Times New Roman"/>
                <w:sz w:val="24"/>
                <w:szCs w:val="24"/>
              </w:rPr>
              <w:t xml:space="preserve"> испол</w:t>
            </w:r>
            <w:r>
              <w:rPr>
                <w:rFonts w:ascii="Times New Roman" w:hAnsi="Times New Roman"/>
                <w:sz w:val="24"/>
                <w:szCs w:val="24"/>
              </w:rPr>
              <w:t>ьзованию</w:t>
            </w:r>
            <w:r w:rsidRPr="00F608DA">
              <w:rPr>
                <w:rFonts w:ascii="Times New Roman" w:hAnsi="Times New Roman"/>
                <w:sz w:val="24"/>
                <w:szCs w:val="24"/>
              </w:rPr>
              <w:t xml:space="preserve"> учебной и дополнительной технической и технологической информации для проектиро</w:t>
            </w:r>
            <w:r>
              <w:rPr>
                <w:rFonts w:ascii="Times New Roman" w:hAnsi="Times New Roman"/>
                <w:sz w:val="24"/>
                <w:szCs w:val="24"/>
              </w:rPr>
              <w:t>вания и создания объектов труда.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  <w:b/>
              </w:rPr>
            </w:pPr>
            <w:r w:rsidRPr="00AF16F0">
              <w:rPr>
                <w:rFonts w:ascii="Times New Roman" w:hAnsi="Times New Roman"/>
                <w:b/>
              </w:rPr>
              <w:t>Коммуникативные:</w:t>
            </w:r>
          </w:p>
          <w:p w:rsidR="00245C9A" w:rsidRPr="00F608DA" w:rsidRDefault="00245C9A" w:rsidP="00245C9A">
            <w:pPr>
              <w:ind w:right="-2"/>
              <w:rPr>
                <w:rFonts w:ascii="Times New Roman" w:hAnsi="Times New Roman"/>
                <w:i/>
              </w:rPr>
            </w:pPr>
            <w:r w:rsidRPr="00AF16F0">
              <w:rPr>
                <w:rFonts w:ascii="Times New Roman" w:hAnsi="Times New Roman"/>
              </w:rPr>
              <w:t xml:space="preserve"> </w:t>
            </w:r>
            <w:r w:rsidRPr="00F608DA">
              <w:rPr>
                <w:rFonts w:ascii="Times New Roman" w:hAnsi="Times New Roman"/>
                <w:i/>
              </w:rPr>
              <w:t xml:space="preserve">Обучающиеся научатся: </w:t>
            </w:r>
          </w:p>
          <w:p w:rsidR="00245C9A" w:rsidRPr="00AF16F0" w:rsidRDefault="00245C9A" w:rsidP="00245C9A">
            <w:pPr>
              <w:ind w:right="-2"/>
              <w:rPr>
                <w:rFonts w:ascii="Times New Roman" w:hAnsi="Times New Roman"/>
              </w:rPr>
            </w:pPr>
            <w:r w:rsidRPr="00AF16F0">
              <w:rPr>
                <w:rFonts w:ascii="Times New Roman" w:hAnsi="Times New Roman"/>
              </w:rPr>
              <w:sym w:font="Symbol" w:char="F0B7"/>
            </w:r>
            <w:r w:rsidRPr="00AF16F0">
              <w:rPr>
                <w:rFonts w:ascii="Times New Roman" w:hAnsi="Times New Roman"/>
              </w:rPr>
              <w:t xml:space="preserve"> Организовывать учебное сотрудничество </w:t>
            </w:r>
          </w:p>
          <w:p w:rsidR="00245C9A" w:rsidRPr="00AF16F0" w:rsidRDefault="00245C9A" w:rsidP="00245C9A">
            <w:pPr>
              <w:ind w:right="-2"/>
              <w:rPr>
                <w:rFonts w:ascii="Times New Roman" w:hAnsi="Times New Roman"/>
              </w:rPr>
            </w:pPr>
            <w:r w:rsidRPr="00AF16F0">
              <w:rPr>
                <w:rFonts w:ascii="Times New Roman" w:hAnsi="Times New Roman"/>
              </w:rPr>
              <w:sym w:font="Symbol" w:char="F0B7"/>
            </w:r>
            <w:r w:rsidRPr="00AF16F0">
              <w:rPr>
                <w:rFonts w:ascii="Times New Roman" w:hAnsi="Times New Roman"/>
              </w:rPr>
              <w:t xml:space="preserve"> Взаимодействовать и находить общие решения </w:t>
            </w:r>
          </w:p>
          <w:p w:rsidR="00245C9A" w:rsidRPr="00F608DA" w:rsidRDefault="00245C9A" w:rsidP="00245C9A">
            <w:pPr>
              <w:ind w:right="-2"/>
              <w:rPr>
                <w:rFonts w:ascii="Times New Roman" w:hAnsi="Times New Roman"/>
                <w:i/>
              </w:rPr>
            </w:pPr>
            <w:proofErr w:type="gramStart"/>
            <w:r w:rsidRPr="00F608DA">
              <w:rPr>
                <w:rFonts w:ascii="Times New Roman" w:hAnsi="Times New Roman"/>
                <w:i/>
              </w:rPr>
              <w:t>Обучающиеся</w:t>
            </w:r>
            <w:proofErr w:type="gramEnd"/>
            <w:r w:rsidRPr="00F608DA">
              <w:rPr>
                <w:rFonts w:ascii="Times New Roman" w:hAnsi="Times New Roman"/>
                <w:i/>
              </w:rPr>
              <w:t xml:space="preserve"> получат возможность научиться: </w:t>
            </w:r>
          </w:p>
          <w:p w:rsidR="00245C9A" w:rsidRPr="00AF16F0" w:rsidRDefault="00245C9A" w:rsidP="00245C9A">
            <w:pPr>
              <w:ind w:right="-2"/>
              <w:rPr>
                <w:rFonts w:ascii="Times New Roman" w:hAnsi="Times New Roman"/>
              </w:rPr>
            </w:pPr>
            <w:r w:rsidRPr="00AF16F0">
              <w:rPr>
                <w:rFonts w:ascii="Times New Roman" w:hAnsi="Times New Roman"/>
              </w:rPr>
              <w:sym w:font="Symbol" w:char="F0B7"/>
            </w:r>
            <w:r w:rsidRPr="00AF16F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Ф</w:t>
            </w:r>
            <w:r w:rsidRPr="00F608DA">
              <w:rPr>
                <w:rFonts w:ascii="Times New Roman" w:hAnsi="Times New Roman"/>
              </w:rPr>
              <w:t>ормировани</w:t>
            </w:r>
            <w:r>
              <w:rPr>
                <w:rFonts w:ascii="Times New Roman" w:hAnsi="Times New Roman"/>
              </w:rPr>
              <w:t>ю</w:t>
            </w:r>
            <w:r w:rsidRPr="00F608DA">
              <w:rPr>
                <w:rFonts w:ascii="Times New Roman" w:hAnsi="Times New Roman"/>
              </w:rPr>
              <w:t xml:space="preserve"> рабочей группы для выполнения проекта с учетом общности интересов и возможностей будущих членов коллектива</w:t>
            </w:r>
            <w:r>
              <w:rPr>
                <w:rFonts w:ascii="Times New Roman" w:hAnsi="Times New Roman"/>
              </w:rPr>
              <w:t>.</w:t>
            </w:r>
          </w:p>
          <w:p w:rsidR="00245C9A" w:rsidRPr="00AF16F0" w:rsidRDefault="00245C9A" w:rsidP="00245C9A">
            <w:pPr>
              <w:ind w:right="-2"/>
              <w:rPr>
                <w:rFonts w:ascii="Times New Roman" w:hAnsi="Times New Roman"/>
              </w:rPr>
            </w:pPr>
            <w:r w:rsidRPr="00AF16F0">
              <w:rPr>
                <w:rFonts w:ascii="Times New Roman" w:hAnsi="Times New Roman"/>
                <w:b/>
              </w:rPr>
              <w:t>Личностные</w:t>
            </w:r>
            <w:r w:rsidRPr="00AF16F0">
              <w:rPr>
                <w:rFonts w:ascii="Times New Roman" w:hAnsi="Times New Roman"/>
              </w:rPr>
              <w:t xml:space="preserve"> 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</w:rPr>
            </w:pPr>
            <w:r w:rsidRPr="00D77BB7">
              <w:rPr>
                <w:rFonts w:ascii="Times New Roman" w:hAnsi="Times New Roman"/>
              </w:rPr>
              <w:t>Проявлять  познаватель</w:t>
            </w:r>
            <w:r>
              <w:rPr>
                <w:rFonts w:ascii="Times New Roman" w:hAnsi="Times New Roman"/>
              </w:rPr>
              <w:t>ный</w:t>
            </w:r>
            <w:r w:rsidRPr="00D77BB7">
              <w:rPr>
                <w:rFonts w:ascii="Times New Roman" w:hAnsi="Times New Roman"/>
              </w:rPr>
              <w:t xml:space="preserve"> интерес и активность в проектной деятельности</w:t>
            </w:r>
            <w:r>
              <w:rPr>
                <w:rFonts w:ascii="Times New Roman" w:hAnsi="Times New Roman"/>
              </w:rPr>
              <w:t xml:space="preserve">. </w:t>
            </w:r>
            <w:r w:rsidRPr="00D77BB7">
              <w:rPr>
                <w:rFonts w:ascii="Times New Roman" w:hAnsi="Times New Roman"/>
              </w:rPr>
              <w:t xml:space="preserve">Обосновывать выбор изделия на основе личных потребностей. Находить </w:t>
            </w:r>
            <w:r w:rsidRPr="00D77BB7">
              <w:rPr>
                <w:rFonts w:ascii="Times New Roman" w:hAnsi="Times New Roman"/>
              </w:rPr>
              <w:lastRenderedPageBreak/>
              <w:t>необходимую информацию с использованием</w:t>
            </w:r>
            <w:r>
              <w:rPr>
                <w:rFonts w:ascii="Times New Roman" w:hAnsi="Times New Roman"/>
              </w:rPr>
              <w:t xml:space="preserve"> </w:t>
            </w:r>
            <w:r w:rsidRPr="00D77BB7">
              <w:rPr>
                <w:rFonts w:ascii="Times New Roman" w:hAnsi="Times New Roman"/>
              </w:rPr>
              <w:t>сети Интернет. Выбрать вид изделия.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D77BB7">
              <w:rPr>
                <w:rFonts w:ascii="Times New Roman" w:hAnsi="Times New Roman"/>
              </w:rPr>
              <w:t>Способствовать формированию  и развитию нравственных, трудовых, эстетических, патриотических, экологических, экономических и других качеств личности при выборе тем проектов</w:t>
            </w:r>
          </w:p>
          <w:p w:rsidR="00245C9A" w:rsidRDefault="00245C9A" w:rsidP="00245C9A">
            <w:pPr>
              <w:ind w:right="-2"/>
              <w:rPr>
                <w:rFonts w:ascii="Times New Roman" w:hAnsi="Times New Roman"/>
              </w:rPr>
            </w:pPr>
          </w:p>
          <w:p w:rsidR="00245C9A" w:rsidRPr="00247E44" w:rsidRDefault="00245C9A" w:rsidP="00245C9A">
            <w:pPr>
              <w:ind w:right="-2"/>
              <w:rPr>
                <w:rFonts w:ascii="Times New Roman" w:hAnsi="Times New Roman"/>
              </w:rPr>
            </w:pPr>
          </w:p>
        </w:tc>
      </w:tr>
      <w:tr w:rsidR="00245C9A" w:rsidRPr="00AF16F0" w:rsidTr="00245C9A"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5C9A" w:rsidRPr="00AF16F0" w:rsidRDefault="00245C9A" w:rsidP="00245C9A">
            <w:pPr>
              <w:ind w:left="113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урока </w:t>
            </w: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F16F0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5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Характеристика основных видов деятельности учащихся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Информационные образовательные ресурсы</w:t>
            </w:r>
          </w:p>
        </w:tc>
      </w:tr>
      <w:tr w:rsidR="00245C9A" w:rsidRPr="00AF16F0" w:rsidTr="00245C9A">
        <w:trPr>
          <w:cantSplit/>
          <w:trHeight w:val="1252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5C9A" w:rsidRPr="00AF16F0" w:rsidRDefault="00245C9A" w:rsidP="00245C9A">
            <w:pPr>
              <w:ind w:left="113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5C9A" w:rsidRPr="00AF16F0" w:rsidRDefault="00245C9A" w:rsidP="00245C9A">
            <w:pPr>
              <w:ind w:left="113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Фактически</w:t>
            </w:r>
          </w:p>
        </w:tc>
        <w:tc>
          <w:tcPr>
            <w:tcW w:w="2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C9A" w:rsidRPr="00AF16F0" w:rsidTr="00245C9A">
        <w:trPr>
          <w:trHeight w:val="174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3557F7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3557F7">
              <w:rPr>
                <w:rFonts w:ascii="Times New Roman" w:hAnsi="Times New Roman"/>
                <w:sz w:val="24"/>
                <w:szCs w:val="24"/>
              </w:rPr>
              <w:t>Исследовательская и созидательная 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3557F7">
              <w:rPr>
                <w:rFonts w:ascii="Times New Roman" w:hAnsi="Times New Roman"/>
                <w:sz w:val="24"/>
                <w:szCs w:val="24"/>
              </w:rPr>
              <w:t>Творческий проект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Проектирование в сфере профессиональной деятельности. </w:t>
            </w:r>
            <w:r w:rsidRPr="003557F7">
              <w:rPr>
                <w:rFonts w:ascii="Times New Roman" w:hAnsi="Times New Roman"/>
                <w:sz w:val="24"/>
                <w:szCs w:val="24"/>
              </w:rPr>
              <w:t>Выявление потребностей, проектирование и создание объектов, формирование и развитие экологического мышления, умение применять 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C9A" w:rsidRPr="00AF16F0" w:rsidTr="00245C9A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3557F7">
              <w:rPr>
                <w:rFonts w:ascii="Times New Roman" w:hAnsi="Times New Roman"/>
                <w:sz w:val="24"/>
                <w:szCs w:val="24"/>
              </w:rPr>
              <w:t>Этапы проектирования и конструирования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Последовательность  проектирования. Находить необходимую информацию в сети Интернет. Выполнять необходимую графическую документацию (рисунки, чертежи, плакаты и т.д.).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C9A" w:rsidRPr="00AF16F0" w:rsidTr="00245C9A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3557F7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3557F7">
              <w:rPr>
                <w:rFonts w:ascii="Times New Roman" w:hAnsi="Times New Roman"/>
                <w:sz w:val="24"/>
                <w:szCs w:val="24"/>
              </w:rPr>
              <w:t>Основные технические и технологические задачи при проектировании</w:t>
            </w:r>
          </w:p>
          <w:p w:rsidR="00245C9A" w:rsidRPr="003557F7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FC2D40" w:rsidRDefault="00245C9A" w:rsidP="00245C9A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7129">
              <w:rPr>
                <w:rFonts w:ascii="Times New Roman" w:hAnsi="Times New Roman"/>
                <w:sz w:val="24"/>
                <w:szCs w:val="24"/>
              </w:rPr>
              <w:t>Составлять технологические карты.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Изготавливать материальные объекты (изделия), контролировать их качество. Рассчитывать затраты на выполнение и реализацию проекта. Разработать варианты рекламы.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C9A" w:rsidRPr="00AF16F0" w:rsidTr="00245C9A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3557F7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3557F7">
              <w:rPr>
                <w:rFonts w:ascii="Times New Roman" w:hAnsi="Times New Roman"/>
                <w:sz w:val="24"/>
                <w:szCs w:val="24"/>
              </w:rPr>
              <w:t>Презентация проекта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FC2D40" w:rsidRDefault="00245C9A" w:rsidP="00245C9A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Подготавливать пояснительную записку. Оформлять проектные материалы. Проводить презентацию проекта.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45C9A" w:rsidRPr="00AF16F0" w:rsidRDefault="00245C9A" w:rsidP="00245C9A">
      <w:pPr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245C9A" w:rsidRPr="00AF16F0" w:rsidRDefault="00245C9A" w:rsidP="00245C9A">
      <w:pPr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Описание материально-технического и учебно-методического обеспечения Рабочей программы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1"/>
        <w:gridCol w:w="1487"/>
        <w:gridCol w:w="1593"/>
        <w:gridCol w:w="2405"/>
        <w:gridCol w:w="1838"/>
        <w:gridCol w:w="1829"/>
        <w:gridCol w:w="1825"/>
        <w:gridCol w:w="1988"/>
      </w:tblGrid>
      <w:tr w:rsidR="00245C9A" w:rsidRPr="00AF16F0" w:rsidTr="00245C9A">
        <w:tc>
          <w:tcPr>
            <w:tcW w:w="1848" w:type="dxa"/>
            <w:vMerge w:val="restart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120" w:type="dxa"/>
            <w:gridSpan w:val="2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424" w:type="dxa"/>
            <w:vMerge w:val="restart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5545" w:type="dxa"/>
            <w:gridSpan w:val="3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Учебно-дидактическое обеспечение</w:t>
            </w:r>
          </w:p>
        </w:tc>
        <w:tc>
          <w:tcPr>
            <w:tcW w:w="1849" w:type="dxa"/>
            <w:vMerge w:val="restart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Методическое обеспечение</w:t>
            </w:r>
          </w:p>
        </w:tc>
      </w:tr>
      <w:tr w:rsidR="00245C9A" w:rsidRPr="00AF16F0" w:rsidTr="00245C9A">
        <w:tc>
          <w:tcPr>
            <w:tcW w:w="1848" w:type="dxa"/>
            <w:vMerge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</w:tc>
        <w:tc>
          <w:tcPr>
            <w:tcW w:w="1620" w:type="dxa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В год</w:t>
            </w:r>
          </w:p>
        </w:tc>
        <w:tc>
          <w:tcPr>
            <w:tcW w:w="2424" w:type="dxa"/>
            <w:vMerge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</w:tc>
        <w:tc>
          <w:tcPr>
            <w:tcW w:w="1848" w:type="dxa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 xml:space="preserve">Пособие </w:t>
            </w:r>
          </w:p>
        </w:tc>
        <w:tc>
          <w:tcPr>
            <w:tcW w:w="1849" w:type="dxa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16F0">
              <w:rPr>
                <w:rFonts w:ascii="Times New Roman" w:hAnsi="Times New Roman"/>
                <w:sz w:val="24"/>
                <w:szCs w:val="24"/>
              </w:rPr>
              <w:t>КИМы</w:t>
            </w:r>
            <w:proofErr w:type="spellEnd"/>
          </w:p>
        </w:tc>
        <w:tc>
          <w:tcPr>
            <w:tcW w:w="1849" w:type="dxa"/>
            <w:vMerge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C9A" w:rsidRPr="00AF16F0" w:rsidTr="00245C9A">
        <w:tc>
          <w:tcPr>
            <w:tcW w:w="1848" w:type="dxa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00" w:type="dxa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424" w:type="dxa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Примерные программы по учебным предметам. Технология. 5-9 классы. Проект. – Просвещение, 2011. (Стандарты второго поколения)</w:t>
            </w:r>
          </w:p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 xml:space="preserve">Программа «Технология» (5-8 классы; В.Д. Симоненко, </w:t>
            </w:r>
            <w:proofErr w:type="spellStart"/>
            <w:r w:rsidRPr="00AF16F0">
              <w:rPr>
                <w:rFonts w:ascii="Times New Roman" w:hAnsi="Times New Roman"/>
                <w:sz w:val="24"/>
                <w:szCs w:val="24"/>
              </w:rPr>
              <w:t>А.Т.Тищенко</w:t>
            </w:r>
            <w:proofErr w:type="spellEnd"/>
            <w:r w:rsidRPr="00AF16F0">
              <w:rPr>
                <w:rFonts w:ascii="Times New Roman" w:hAnsi="Times New Roman"/>
                <w:sz w:val="24"/>
                <w:szCs w:val="24"/>
              </w:rPr>
              <w:t>, Н.В. Синиц</w:t>
            </w: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AF16F0">
              <w:rPr>
                <w:rFonts w:ascii="Times New Roman" w:hAnsi="Times New Roman"/>
                <w:sz w:val="24"/>
                <w:szCs w:val="24"/>
              </w:rPr>
              <w:t xml:space="preserve"> М.: «Вентана-Граф», 2016г.</w:t>
            </w:r>
          </w:p>
        </w:tc>
        <w:tc>
          <w:tcPr>
            <w:tcW w:w="1848" w:type="dxa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 xml:space="preserve">Технология. Технология ведения дома: 8 класс / уч. для </w:t>
            </w:r>
            <w:proofErr w:type="spellStart"/>
            <w:r w:rsidRPr="00AF16F0">
              <w:rPr>
                <w:rFonts w:ascii="Times New Roman" w:hAnsi="Times New Roman"/>
                <w:sz w:val="24"/>
                <w:szCs w:val="24"/>
              </w:rPr>
              <w:t>обуч-ся</w:t>
            </w:r>
            <w:proofErr w:type="spellEnd"/>
            <w:r w:rsidRPr="00AF16F0">
              <w:rPr>
                <w:rFonts w:ascii="Times New Roman" w:hAnsi="Times New Roman"/>
                <w:sz w:val="24"/>
                <w:szCs w:val="24"/>
              </w:rPr>
              <w:t xml:space="preserve"> обр. </w:t>
            </w:r>
            <w:proofErr w:type="spellStart"/>
            <w:r w:rsidRPr="00AF16F0">
              <w:rPr>
                <w:rFonts w:ascii="Times New Roman" w:hAnsi="Times New Roman"/>
                <w:sz w:val="24"/>
                <w:szCs w:val="24"/>
              </w:rPr>
              <w:t>учр</w:t>
            </w:r>
            <w:proofErr w:type="spellEnd"/>
            <w:r w:rsidRPr="00AF16F0">
              <w:rPr>
                <w:rFonts w:ascii="Times New Roman" w:hAnsi="Times New Roman"/>
                <w:sz w:val="24"/>
                <w:szCs w:val="24"/>
              </w:rPr>
              <w:t>. / Н.В. Синица, В.Д. Симоненко. – М.: Вентана-Граф, 2018.</w:t>
            </w:r>
          </w:p>
        </w:tc>
        <w:tc>
          <w:tcPr>
            <w:tcW w:w="1848" w:type="dxa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Технология. Технологические карты: 8 класс: методическое пособие/ А.Т. Тищенко – М.: Вентана-Граф, 2018.</w:t>
            </w:r>
          </w:p>
        </w:tc>
      </w:tr>
    </w:tbl>
    <w:p w:rsidR="00245C9A" w:rsidRPr="00AF16F0" w:rsidRDefault="00245C9A" w:rsidP="00245C9A">
      <w:pPr>
        <w:spacing w:after="0"/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245C9A" w:rsidRPr="00AF16F0" w:rsidRDefault="00245C9A" w:rsidP="00245C9A">
      <w:pPr>
        <w:spacing w:after="0"/>
        <w:ind w:right="-2"/>
        <w:rPr>
          <w:rFonts w:ascii="Times New Roman" w:hAnsi="Times New Roman" w:cs="Times New Roman"/>
          <w:b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t xml:space="preserve">Средства обучения: </w:t>
      </w:r>
    </w:p>
    <w:p w:rsidR="00245C9A" w:rsidRPr="00AF16F0" w:rsidRDefault="00245C9A" w:rsidP="00245C9A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AF16F0">
        <w:rPr>
          <w:rFonts w:ascii="Times New Roman" w:hAnsi="Times New Roman" w:cs="Times New Roman"/>
          <w:sz w:val="24"/>
          <w:szCs w:val="24"/>
        </w:rPr>
        <w:t xml:space="preserve">- учебно-лабораторное оборудование и приборы; </w:t>
      </w:r>
    </w:p>
    <w:p w:rsidR="00245C9A" w:rsidRPr="00AF16F0" w:rsidRDefault="00245C9A" w:rsidP="00245C9A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AF16F0">
        <w:rPr>
          <w:rFonts w:ascii="Times New Roman" w:hAnsi="Times New Roman" w:cs="Times New Roman"/>
          <w:sz w:val="24"/>
          <w:szCs w:val="24"/>
        </w:rPr>
        <w:t xml:space="preserve">-технические и электронные средства обучения и контроля; </w:t>
      </w:r>
    </w:p>
    <w:p w:rsidR="00245C9A" w:rsidRPr="00AF16F0" w:rsidRDefault="00245C9A" w:rsidP="00245C9A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AF16F0">
        <w:rPr>
          <w:rFonts w:ascii="Times New Roman" w:hAnsi="Times New Roman" w:cs="Times New Roman"/>
          <w:sz w:val="24"/>
          <w:szCs w:val="24"/>
        </w:rPr>
        <w:t xml:space="preserve">- демонстрационный и раздаточный дидактический материал; </w:t>
      </w:r>
    </w:p>
    <w:p w:rsidR="00245C9A" w:rsidRPr="00AF16F0" w:rsidRDefault="00245C9A" w:rsidP="00245C9A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AF16F0">
        <w:rPr>
          <w:rFonts w:ascii="Times New Roman" w:hAnsi="Times New Roman" w:cs="Times New Roman"/>
          <w:sz w:val="24"/>
          <w:szCs w:val="24"/>
        </w:rPr>
        <w:t>- цифровые образовательные ресурсы; - Интернет-ресурсы;</w:t>
      </w:r>
    </w:p>
    <w:p w:rsidR="00245C9A" w:rsidRPr="00AF16F0" w:rsidRDefault="00245C9A" w:rsidP="00245C9A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:rsidR="00245C9A" w:rsidRPr="00AF16F0" w:rsidRDefault="00245C9A" w:rsidP="00245C9A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:rsidR="00245C9A" w:rsidRPr="00AF16F0" w:rsidRDefault="00245C9A" w:rsidP="00245C9A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:rsidR="00245C9A" w:rsidRPr="00AF16F0" w:rsidRDefault="00245C9A" w:rsidP="00245C9A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:rsidR="00245C9A" w:rsidRPr="00AF16F0" w:rsidRDefault="00245C9A" w:rsidP="00245C9A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t>Материально-техническое и информационно-техническое обеспечение</w:t>
      </w:r>
    </w:p>
    <w:p w:rsidR="00245C9A" w:rsidRPr="00AF16F0" w:rsidRDefault="00245C9A" w:rsidP="00245C9A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C9A" w:rsidRPr="00AF16F0" w:rsidRDefault="00245C9A" w:rsidP="00245C9A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AF16F0">
        <w:rPr>
          <w:rFonts w:ascii="Times New Roman" w:hAnsi="Times New Roman" w:cs="Times New Roman"/>
          <w:sz w:val="24"/>
          <w:szCs w:val="24"/>
        </w:rPr>
        <w:t xml:space="preserve">Для отражения количественных показателей в требованиях используется следующая система символических обозначений: </w:t>
      </w:r>
    </w:p>
    <w:p w:rsidR="00245C9A" w:rsidRPr="00AF16F0" w:rsidRDefault="00245C9A" w:rsidP="004B7868">
      <w:pPr>
        <w:pStyle w:val="a4"/>
        <w:numPr>
          <w:ilvl w:val="0"/>
          <w:numId w:val="34"/>
        </w:numPr>
        <w:spacing w:after="0" w:line="276" w:lineRule="auto"/>
        <w:ind w:right="-2"/>
        <w:rPr>
          <w:rFonts w:ascii="Times New Roman" w:hAnsi="Times New Roman" w:cs="Times New Roman"/>
          <w:sz w:val="24"/>
          <w:szCs w:val="24"/>
        </w:rPr>
      </w:pPr>
      <w:proofErr w:type="gramStart"/>
      <w:r w:rsidRPr="00AF16F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F16F0">
        <w:rPr>
          <w:rFonts w:ascii="Times New Roman" w:hAnsi="Times New Roman" w:cs="Times New Roman"/>
          <w:sz w:val="24"/>
          <w:szCs w:val="24"/>
        </w:rPr>
        <w:t xml:space="preserve"> – для каждого ученика (15 ученических комплектов на мастерскую плюс один комплект для учителя); </w:t>
      </w:r>
    </w:p>
    <w:p w:rsidR="00245C9A" w:rsidRPr="00AF16F0" w:rsidRDefault="00245C9A" w:rsidP="004B7868">
      <w:pPr>
        <w:pStyle w:val="a4"/>
        <w:numPr>
          <w:ilvl w:val="0"/>
          <w:numId w:val="34"/>
        </w:numPr>
        <w:spacing w:after="0" w:line="276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AF16F0">
        <w:rPr>
          <w:rFonts w:ascii="Times New Roman" w:hAnsi="Times New Roman" w:cs="Times New Roman"/>
          <w:sz w:val="24"/>
          <w:szCs w:val="24"/>
        </w:rPr>
        <w:t xml:space="preserve">М – для мастерской (использования учителем при подготовке к занятиям, редко используемое оборудование); </w:t>
      </w:r>
    </w:p>
    <w:p w:rsidR="00245C9A" w:rsidRPr="00AF16F0" w:rsidRDefault="00245C9A" w:rsidP="004B7868">
      <w:pPr>
        <w:pStyle w:val="a4"/>
        <w:numPr>
          <w:ilvl w:val="0"/>
          <w:numId w:val="34"/>
        </w:numPr>
        <w:spacing w:after="0" w:line="276" w:lineRule="auto"/>
        <w:ind w:right="-2"/>
        <w:rPr>
          <w:rFonts w:ascii="Times New Roman" w:hAnsi="Times New Roman" w:cs="Times New Roman"/>
          <w:sz w:val="24"/>
          <w:szCs w:val="24"/>
        </w:rPr>
      </w:pPr>
      <w:proofErr w:type="gramStart"/>
      <w:r w:rsidRPr="00AF16F0">
        <w:rPr>
          <w:rFonts w:ascii="Times New Roman" w:hAnsi="Times New Roman" w:cs="Times New Roman"/>
          <w:sz w:val="24"/>
          <w:szCs w:val="24"/>
        </w:rPr>
        <w:t>Д-</w:t>
      </w:r>
      <w:proofErr w:type="gramEnd"/>
      <w:r w:rsidRPr="00AF16F0">
        <w:rPr>
          <w:rFonts w:ascii="Times New Roman" w:hAnsi="Times New Roman" w:cs="Times New Roman"/>
          <w:sz w:val="24"/>
          <w:szCs w:val="24"/>
        </w:rPr>
        <w:t xml:space="preserve"> оборудование для демонстраций;</w:t>
      </w:r>
    </w:p>
    <w:p w:rsidR="00245C9A" w:rsidRPr="00AF16F0" w:rsidRDefault="00245C9A" w:rsidP="004B7868">
      <w:pPr>
        <w:pStyle w:val="a4"/>
        <w:numPr>
          <w:ilvl w:val="0"/>
          <w:numId w:val="34"/>
        </w:numPr>
        <w:spacing w:after="0" w:line="276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AF16F0">
        <w:rPr>
          <w:rFonts w:ascii="Times New Roman" w:hAnsi="Times New Roman" w:cs="Times New Roman"/>
          <w:sz w:val="24"/>
          <w:szCs w:val="24"/>
        </w:rPr>
        <w:t>Ф – для фронтальной работы (8 комплектов на мастерскую, но не менее 1 экземпляра на двух учеников</w:t>
      </w:r>
      <w:proofErr w:type="gramStart"/>
      <w:r w:rsidRPr="00AF16F0">
        <w:rPr>
          <w:rFonts w:ascii="Times New Roman" w:hAnsi="Times New Roman" w:cs="Times New Roman"/>
          <w:sz w:val="24"/>
          <w:szCs w:val="24"/>
        </w:rPr>
        <w:t xml:space="preserve">,); </w:t>
      </w:r>
      <w:proofErr w:type="gramEnd"/>
    </w:p>
    <w:p w:rsidR="00245C9A" w:rsidRPr="00AF16F0" w:rsidRDefault="00245C9A" w:rsidP="004B7868">
      <w:pPr>
        <w:pStyle w:val="a4"/>
        <w:numPr>
          <w:ilvl w:val="0"/>
          <w:numId w:val="34"/>
        </w:numPr>
        <w:spacing w:after="0" w:line="276" w:lineRule="auto"/>
        <w:ind w:right="-2"/>
        <w:rPr>
          <w:rFonts w:ascii="Times New Roman" w:hAnsi="Times New Roman" w:cs="Times New Roman"/>
          <w:sz w:val="24"/>
          <w:szCs w:val="24"/>
        </w:rPr>
      </w:pPr>
      <w:proofErr w:type="gramStart"/>
      <w:r w:rsidRPr="00AF16F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F16F0">
        <w:rPr>
          <w:rFonts w:ascii="Times New Roman" w:hAnsi="Times New Roman" w:cs="Times New Roman"/>
          <w:sz w:val="24"/>
          <w:szCs w:val="24"/>
        </w:rPr>
        <w:t xml:space="preserve"> – комплект или оборудование, необходимое для практической работы в группах, насчитывающих несколько учащихся (4-5 человек);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024"/>
        <w:gridCol w:w="8222"/>
        <w:gridCol w:w="2835"/>
        <w:gridCol w:w="2345"/>
      </w:tblGrid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Наименования объектов и средств материально-технического обеспечения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Согласно требованиям к оснащению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Необходимо</w:t>
            </w: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AF16F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AF16F0">
              <w:rPr>
                <w:rFonts w:ascii="Times New Roman" w:hAnsi="Times New Roman"/>
                <w:b/>
                <w:sz w:val="24"/>
                <w:szCs w:val="24"/>
              </w:rPr>
              <w:t>Библиотечный фонд (книгопечатная продукция)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Стандарт основного общего образования по технологии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Примерная программа основного общего образования по технологии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Рабочие программы по направлениям технологии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Учебники по технологии для 5 класса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Другие дидактические материалы по всем разделам каждого направления технологической подготовки учащихся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Научно-популярная и техническая литература по темам учебной программы.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Нормативные материалы (ГОСТы, ОСТы, ЕТКС и т.д.) по разделам технологической подготовки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Справочные пособия по разделам и темам программы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Методические пособия для учителя (рекомендации к проведению уроков)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Методические рекомендации по оборудованию кабинетов и мастерских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AF16F0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AF16F0">
              <w:rPr>
                <w:rFonts w:ascii="Times New Roman" w:hAnsi="Times New Roman"/>
                <w:b/>
                <w:sz w:val="24"/>
                <w:szCs w:val="24"/>
              </w:rPr>
              <w:t>Печатные пособия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Таблицы (плакаты) по безопасности труда ко всем разделам технологической подготовки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Таблицы (плакаты) по основным темам всех разделов каждого направления технологической подготовки учащихся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Раздаточные дидактические материалы по темам всех разделов каждого направления технологической подготовки учащихся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М, К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Раздаточные контрольные задания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М, К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Плакаты и таблицы по профессиональному самоопределению в сфере материального производства и сфере услуг.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AF16F0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Информациионно</w:t>
            </w:r>
            <w:proofErr w:type="spellEnd"/>
            <w:r w:rsidRPr="00AF16F0">
              <w:rPr>
                <w:rFonts w:ascii="Times New Roman" w:hAnsi="Times New Roman"/>
                <w:b/>
                <w:sz w:val="24"/>
                <w:szCs w:val="24"/>
              </w:rPr>
              <w:t>-коммуникационные средства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Мультимедийные моделирующие и обучающие программы, электронные учебники по основным разделам технологии.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Электронные библиотеки и базы данных по основным разделам технологии.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Интернет-ресурсы по основным разделам технологии.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AF16F0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Экранно</w:t>
            </w:r>
            <w:r w:rsidRPr="00AF16F0">
              <w:rPr>
                <w:rFonts w:ascii="Times New Roman" w:hAnsi="Times New Roman"/>
                <w:b/>
                <w:sz w:val="24"/>
                <w:szCs w:val="24"/>
              </w:rPr>
              <w:t>-звуковые пособия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Видеофильмы по основным разделам и темам программы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Видеофильмы по современным направлениям развития технологий, материального производства и сферы услуг.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Комплекты диапозитивов (слайдов) по различным темам и разделам программы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AF16F0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</w:t>
            </w:r>
            <w:r w:rsidRPr="00AF16F0">
              <w:rPr>
                <w:rFonts w:ascii="Times New Roman" w:hAnsi="Times New Roman"/>
                <w:b/>
                <w:sz w:val="24"/>
                <w:szCs w:val="24"/>
              </w:rPr>
              <w:t xml:space="preserve">-практическое и учебно </w:t>
            </w:r>
            <w:proofErr w:type="gramStart"/>
            <w:r w:rsidRPr="00AF16F0">
              <w:rPr>
                <w:rFonts w:ascii="Times New Roman" w:hAnsi="Times New Roman"/>
                <w:b/>
                <w:sz w:val="24"/>
                <w:szCs w:val="24"/>
              </w:rPr>
              <w:t>-л</w:t>
            </w:r>
            <w:proofErr w:type="gramEnd"/>
            <w:r w:rsidRPr="00AF16F0">
              <w:rPr>
                <w:rFonts w:ascii="Times New Roman" w:hAnsi="Times New Roman"/>
                <w:b/>
                <w:sz w:val="24"/>
                <w:szCs w:val="24"/>
              </w:rPr>
              <w:t>абораторное оборудование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Аптечка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Халаты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Очки защитные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AF16F0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AF16F0">
              <w:rPr>
                <w:rFonts w:ascii="Times New Roman" w:hAnsi="Times New Roman"/>
                <w:b/>
                <w:sz w:val="24"/>
                <w:szCs w:val="24"/>
              </w:rPr>
              <w:t>Раздел: Технологии ведения дома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Комплект инструментов для санитарно - технических работ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Комплект бытовых приборов и оборудования для ухода за жилищем, одеждой и обувью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AF16F0">
              <w:rPr>
                <w:rFonts w:ascii="Times New Roman" w:hAnsi="Times New Roman"/>
                <w:b/>
                <w:sz w:val="24"/>
                <w:szCs w:val="24"/>
              </w:rPr>
              <w:t>Раздел: Создание изделий из текстильных и поделочных материалов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Манекен 44 размера (учебный, раздвижной)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Стол рабочий универсальный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Машина швейная бытовая универсальная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16F0">
              <w:rPr>
                <w:rFonts w:ascii="Times New Roman" w:hAnsi="Times New Roman"/>
                <w:sz w:val="24"/>
                <w:szCs w:val="24"/>
              </w:rPr>
              <w:t>Оверлок</w:t>
            </w:r>
            <w:proofErr w:type="spellEnd"/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 xml:space="preserve">Комплект оборудования и приспособлений для влажно </w:t>
            </w: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-т</w:t>
            </w:r>
            <w:proofErr w:type="gramEnd"/>
            <w:r w:rsidRPr="00AF16F0">
              <w:rPr>
                <w:rFonts w:ascii="Times New Roman" w:hAnsi="Times New Roman"/>
                <w:sz w:val="24"/>
                <w:szCs w:val="24"/>
              </w:rPr>
              <w:t>епловой обработки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Комплект инструментов и приспособлений для ручных швейных работ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Комплект инструментов и приспособлений для вышивания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Комплект для вязания крючком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Комплект для вязания на спицах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Набор шаблонов швейных изделий в М 1:4 для моделирования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Набор приспособлений для раскроя косых беек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 xml:space="preserve">Набор санитарно </w:t>
            </w: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-г</w:t>
            </w:r>
            <w:proofErr w:type="gramEnd"/>
            <w:r w:rsidRPr="00AF16F0">
              <w:rPr>
                <w:rFonts w:ascii="Times New Roman" w:hAnsi="Times New Roman"/>
                <w:sz w:val="24"/>
                <w:szCs w:val="24"/>
              </w:rPr>
              <w:t>игиенического оборудования для швейной мастерской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Шаблоны стилизованной фигуры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Набор измерительных инструментов для работы с тканями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AF16F0">
              <w:rPr>
                <w:rFonts w:ascii="Times New Roman" w:hAnsi="Times New Roman"/>
                <w:b/>
                <w:sz w:val="24"/>
                <w:szCs w:val="24"/>
              </w:rPr>
              <w:t>Раздел: Кулинария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 xml:space="preserve">Санитарно </w:t>
            </w: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-г</w:t>
            </w:r>
            <w:proofErr w:type="gramEnd"/>
            <w:r w:rsidRPr="00AF16F0">
              <w:rPr>
                <w:rFonts w:ascii="Times New Roman" w:hAnsi="Times New Roman"/>
                <w:sz w:val="24"/>
                <w:szCs w:val="24"/>
              </w:rPr>
              <w:t>игиеническое оборудование кухни и столовой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Холодильник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Печь СВЧ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Комплект кухонного оборудования на бригаду (мойка, плита, рабочий стол, шкаф, сушка для посуды)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Электроплиты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Набор кухонного электрооборудования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Набор инструментов и приспособлений для механической обработки продуктов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Комплект кухонной посуды для тепловой обработки пищевых продуктов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Набор инструментов и приспособлений для тепловой обработки пищевых продуктов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Набор инструментов для разделки рыбы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Набор инструментов для разделки мяса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Набор инструментов и приспособлений для разделки теста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Комплект разделочных досок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Набор мисок эмалированных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Набор столовой посуды из нержавеющей стали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Сервиз столовый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Сервиз чайный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</w:tr>
      <w:tr w:rsidR="00245C9A" w:rsidRPr="00AF16F0" w:rsidTr="00245C9A">
        <w:tc>
          <w:tcPr>
            <w:tcW w:w="1024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Набор оборудования и приспособлений для сервировки стола</w:t>
            </w:r>
          </w:p>
        </w:tc>
        <w:tc>
          <w:tcPr>
            <w:tcW w:w="283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345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</w:tr>
    </w:tbl>
    <w:p w:rsidR="00245C9A" w:rsidRDefault="00245C9A" w:rsidP="00245C9A">
      <w:pPr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C9A" w:rsidRPr="00AF16F0" w:rsidRDefault="00245C9A" w:rsidP="00245C9A">
      <w:pPr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t>Контроль и оценка уровня достижения планируемых результатов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771"/>
        <w:gridCol w:w="1613"/>
        <w:gridCol w:w="1758"/>
        <w:gridCol w:w="1811"/>
        <w:gridCol w:w="952"/>
        <w:gridCol w:w="1417"/>
        <w:gridCol w:w="2410"/>
        <w:gridCol w:w="1696"/>
        <w:gridCol w:w="1358"/>
      </w:tblGrid>
      <w:tr w:rsidR="00245C9A" w:rsidRPr="00AF16F0" w:rsidTr="00245C9A">
        <w:trPr>
          <w:trHeight w:val="562"/>
        </w:trPr>
        <w:tc>
          <w:tcPr>
            <w:tcW w:w="1771" w:type="dxa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lastRenderedPageBreak/>
              <w:t>Виды контроля</w:t>
            </w:r>
          </w:p>
        </w:tc>
        <w:tc>
          <w:tcPr>
            <w:tcW w:w="1613" w:type="dxa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1758" w:type="dxa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Периодичность</w:t>
            </w:r>
          </w:p>
        </w:tc>
        <w:tc>
          <w:tcPr>
            <w:tcW w:w="1811" w:type="dxa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Подход</w:t>
            </w:r>
          </w:p>
        </w:tc>
        <w:tc>
          <w:tcPr>
            <w:tcW w:w="7833" w:type="dxa"/>
            <w:gridSpan w:val="5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Уровень, оценка</w:t>
            </w:r>
          </w:p>
        </w:tc>
      </w:tr>
      <w:tr w:rsidR="00245C9A" w:rsidRPr="00AF16F0" w:rsidTr="00245C9A">
        <w:tc>
          <w:tcPr>
            <w:tcW w:w="6953" w:type="dxa"/>
            <w:gridSpan w:val="4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«1»</w:t>
            </w:r>
          </w:p>
        </w:tc>
        <w:tc>
          <w:tcPr>
            <w:tcW w:w="1417" w:type="dxa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2410" w:type="dxa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696" w:type="dxa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358" w:type="dxa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  <w:tr w:rsidR="00245C9A" w:rsidRPr="00AF16F0" w:rsidTr="00245C9A">
        <w:tc>
          <w:tcPr>
            <w:tcW w:w="1771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1613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Стартовая диагностика: тест</w:t>
            </w:r>
          </w:p>
        </w:tc>
        <w:tc>
          <w:tcPr>
            <w:tcW w:w="1758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Начало учебного года (изучения курса), 1 шт.</w:t>
            </w:r>
          </w:p>
        </w:tc>
        <w:tc>
          <w:tcPr>
            <w:tcW w:w="1811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16F0">
              <w:rPr>
                <w:rFonts w:ascii="Times New Roman" w:hAnsi="Times New Roman"/>
                <w:sz w:val="24"/>
                <w:szCs w:val="24"/>
              </w:rPr>
              <w:t>Критериальн</w:t>
            </w: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AF16F0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AF16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16F0">
              <w:rPr>
                <w:rFonts w:ascii="Times New Roman" w:hAnsi="Times New Roman"/>
                <w:sz w:val="24"/>
                <w:szCs w:val="24"/>
              </w:rPr>
              <w:t>ориентиро</w:t>
            </w:r>
            <w:proofErr w:type="spellEnd"/>
            <w:r w:rsidRPr="00AF16F0">
              <w:rPr>
                <w:rFonts w:ascii="Times New Roman" w:hAnsi="Times New Roman"/>
                <w:sz w:val="24"/>
                <w:szCs w:val="24"/>
              </w:rPr>
              <w:t>- ванный</w:t>
            </w:r>
          </w:p>
        </w:tc>
        <w:tc>
          <w:tcPr>
            <w:tcW w:w="952" w:type="dxa"/>
            <w:vMerge w:val="restart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Низкий уровень достижений, оценка «плохо»</w:t>
            </w:r>
          </w:p>
        </w:tc>
        <w:tc>
          <w:tcPr>
            <w:tcW w:w="1417" w:type="dxa"/>
            <w:vMerge w:val="restart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Пониженный уровень достижений, оценка «неудовлетворительно»</w:t>
            </w:r>
          </w:p>
        </w:tc>
        <w:tc>
          <w:tcPr>
            <w:tcW w:w="2410" w:type="dxa"/>
            <w:vMerge w:val="restart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«базовый»: демонстрирует освоение учебных действий с опорной системой знаний в рамках диапазона (круга) выделенных задач. Данный Уровень является достаточным для продолжения обучения на следующей ступени образования, но не по профил</w:t>
            </w: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ь-</w:t>
            </w:r>
            <w:proofErr w:type="gramEnd"/>
            <w:r w:rsidRPr="00AF16F0">
              <w:rPr>
                <w:rFonts w:ascii="Times New Roman" w:hAnsi="Times New Roman"/>
                <w:sz w:val="24"/>
                <w:szCs w:val="24"/>
              </w:rPr>
              <w:t xml:space="preserve"> ному направлению. Уровень соответствует отметке «удовлетворительно»</w:t>
            </w:r>
          </w:p>
        </w:tc>
        <w:tc>
          <w:tcPr>
            <w:tcW w:w="1696" w:type="dxa"/>
            <w:vMerge w:val="restart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Повышенный уровень достижения планируемых результатов, оценка «хорошо»</w:t>
            </w:r>
          </w:p>
        </w:tc>
        <w:tc>
          <w:tcPr>
            <w:tcW w:w="1358" w:type="dxa"/>
            <w:vMerge w:val="restart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Высокий уровень достижения планируемых результатов, оценка «отлично»</w:t>
            </w:r>
          </w:p>
        </w:tc>
      </w:tr>
      <w:tr w:rsidR="00245C9A" w:rsidRPr="00AF16F0" w:rsidTr="00245C9A">
        <w:tc>
          <w:tcPr>
            <w:tcW w:w="1771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613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Индивидуальны е ответы учащихся</w:t>
            </w:r>
          </w:p>
        </w:tc>
        <w:tc>
          <w:tcPr>
            <w:tcW w:w="1758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Каждый урок, 2 ч. в неделю</w:t>
            </w:r>
          </w:p>
        </w:tc>
        <w:tc>
          <w:tcPr>
            <w:tcW w:w="1811" w:type="dxa"/>
            <w:vMerge w:val="restart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Ориентированный</w:t>
            </w:r>
            <w:proofErr w:type="gramEnd"/>
            <w:r w:rsidRPr="00AF16F0">
              <w:rPr>
                <w:rFonts w:ascii="Times New Roman" w:hAnsi="Times New Roman"/>
                <w:sz w:val="24"/>
                <w:szCs w:val="24"/>
              </w:rPr>
              <w:t xml:space="preserve"> на индивидуальные нормы</w:t>
            </w:r>
          </w:p>
        </w:tc>
        <w:tc>
          <w:tcPr>
            <w:tcW w:w="952" w:type="dxa"/>
            <w:vMerge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C9A" w:rsidRPr="00AF16F0" w:rsidTr="00245C9A">
        <w:tc>
          <w:tcPr>
            <w:tcW w:w="1771" w:type="dxa"/>
            <w:vMerge w:val="restart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Периодический</w:t>
            </w:r>
          </w:p>
        </w:tc>
        <w:tc>
          <w:tcPr>
            <w:tcW w:w="1613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Тематические проверочные работы (тесты)</w:t>
            </w:r>
          </w:p>
        </w:tc>
        <w:tc>
          <w:tcPr>
            <w:tcW w:w="1758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 xml:space="preserve">По мере изучения тем Разделов, 4 </w:t>
            </w:r>
            <w:proofErr w:type="spellStart"/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11" w:type="dxa"/>
            <w:vMerge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C9A" w:rsidRPr="00AF16F0" w:rsidTr="00245C9A">
        <w:trPr>
          <w:trHeight w:val="848"/>
        </w:trPr>
        <w:tc>
          <w:tcPr>
            <w:tcW w:w="1771" w:type="dxa"/>
            <w:vMerge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Творческие работы учащихся</w:t>
            </w:r>
          </w:p>
        </w:tc>
        <w:tc>
          <w:tcPr>
            <w:tcW w:w="1758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 xml:space="preserve">В течение года (представляются на уроках по мере изучения соответствующих тем, представляются на научных конференциях школьного и районного уровней, происходи т защита оставшихся работ в конце </w:t>
            </w:r>
            <w:r w:rsidRPr="00AF16F0">
              <w:rPr>
                <w:rFonts w:ascii="Times New Roman" w:hAnsi="Times New Roman"/>
                <w:sz w:val="24"/>
                <w:szCs w:val="24"/>
              </w:rPr>
              <w:lastRenderedPageBreak/>
              <w:t>учебного года.)</w:t>
            </w:r>
          </w:p>
        </w:tc>
        <w:tc>
          <w:tcPr>
            <w:tcW w:w="1811" w:type="dxa"/>
            <w:vMerge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C9A" w:rsidRPr="00AF16F0" w:rsidTr="00245C9A">
        <w:tc>
          <w:tcPr>
            <w:tcW w:w="1771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lastRenderedPageBreak/>
              <w:t>Итоговый</w:t>
            </w:r>
          </w:p>
        </w:tc>
        <w:tc>
          <w:tcPr>
            <w:tcW w:w="1613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</w:tc>
        <w:tc>
          <w:tcPr>
            <w:tcW w:w="1758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Конец учебного года (изучения курса), 1 шт.</w:t>
            </w:r>
          </w:p>
        </w:tc>
        <w:tc>
          <w:tcPr>
            <w:tcW w:w="1811" w:type="dxa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16F0">
              <w:rPr>
                <w:rFonts w:ascii="Times New Roman" w:hAnsi="Times New Roman"/>
                <w:sz w:val="24"/>
                <w:szCs w:val="24"/>
              </w:rPr>
              <w:t>Критериально-ориентир</w:t>
            </w: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AF16F0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AF16F0">
              <w:rPr>
                <w:rFonts w:ascii="Times New Roman" w:hAnsi="Times New Roman"/>
                <w:sz w:val="24"/>
                <w:szCs w:val="24"/>
              </w:rPr>
              <w:t xml:space="preserve"> ванный</w:t>
            </w:r>
          </w:p>
        </w:tc>
        <w:tc>
          <w:tcPr>
            <w:tcW w:w="952" w:type="dxa"/>
            <w:vMerge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45C9A" w:rsidRPr="00AF16F0" w:rsidRDefault="00245C9A" w:rsidP="00245C9A">
      <w:pPr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245C9A" w:rsidRPr="00AF16F0" w:rsidRDefault="00245C9A" w:rsidP="00245C9A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C9A" w:rsidRPr="00AF16F0" w:rsidRDefault="00245C9A" w:rsidP="00245C9A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t>В период введения Стандарта критерий достижения/освоения учебного материала задаётся как выполнение не менее 50% заданий базового уровня или получение 50% от максимального балла за выполнение заданий базового уровня.</w:t>
      </w:r>
    </w:p>
    <w:p w:rsidR="00245C9A" w:rsidRPr="00AF16F0" w:rsidRDefault="00245C9A" w:rsidP="00245C9A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C9A" w:rsidRPr="00AF16F0" w:rsidRDefault="00245C9A" w:rsidP="00245C9A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t>Оценка тестовых работ</w:t>
      </w:r>
    </w:p>
    <w:tbl>
      <w:tblPr>
        <w:tblStyle w:val="a3"/>
        <w:tblW w:w="0" w:type="auto"/>
        <w:tblInd w:w="3936" w:type="dxa"/>
        <w:tblLook w:val="04A0" w:firstRow="1" w:lastRow="0" w:firstColumn="1" w:lastColumn="0" w:noHBand="0" w:noVBand="1"/>
      </w:tblPr>
      <w:tblGrid>
        <w:gridCol w:w="3457"/>
        <w:gridCol w:w="2638"/>
      </w:tblGrid>
      <w:tr w:rsidR="00245C9A" w:rsidRPr="00AF16F0" w:rsidTr="00245C9A">
        <w:tc>
          <w:tcPr>
            <w:tcW w:w="3457" w:type="dxa"/>
          </w:tcPr>
          <w:p w:rsidR="00245C9A" w:rsidRPr="00AF16F0" w:rsidRDefault="00245C9A" w:rsidP="00245C9A">
            <w:pPr>
              <w:spacing w:line="36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100% - 85%</w:t>
            </w:r>
          </w:p>
        </w:tc>
        <w:tc>
          <w:tcPr>
            <w:tcW w:w="2638" w:type="dxa"/>
          </w:tcPr>
          <w:p w:rsidR="00245C9A" w:rsidRPr="00AF16F0" w:rsidRDefault="00245C9A" w:rsidP="00245C9A">
            <w:pPr>
              <w:spacing w:line="36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оценка «5»</w:t>
            </w:r>
          </w:p>
        </w:tc>
      </w:tr>
      <w:tr w:rsidR="00245C9A" w:rsidRPr="00AF16F0" w:rsidTr="00245C9A">
        <w:tc>
          <w:tcPr>
            <w:tcW w:w="3457" w:type="dxa"/>
          </w:tcPr>
          <w:p w:rsidR="00245C9A" w:rsidRPr="00AF16F0" w:rsidRDefault="00245C9A" w:rsidP="00245C9A">
            <w:pPr>
              <w:spacing w:line="36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75% - 80%</w:t>
            </w:r>
          </w:p>
        </w:tc>
        <w:tc>
          <w:tcPr>
            <w:tcW w:w="2638" w:type="dxa"/>
          </w:tcPr>
          <w:p w:rsidR="00245C9A" w:rsidRPr="00AF16F0" w:rsidRDefault="00245C9A" w:rsidP="00245C9A">
            <w:pPr>
              <w:spacing w:line="36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оценка «4»</w:t>
            </w:r>
          </w:p>
        </w:tc>
      </w:tr>
      <w:tr w:rsidR="00245C9A" w:rsidRPr="00AF16F0" w:rsidTr="00245C9A">
        <w:tc>
          <w:tcPr>
            <w:tcW w:w="3457" w:type="dxa"/>
          </w:tcPr>
          <w:p w:rsidR="00245C9A" w:rsidRPr="00AF16F0" w:rsidRDefault="00245C9A" w:rsidP="00245C9A">
            <w:pPr>
              <w:spacing w:line="36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50% - 74%</w:t>
            </w:r>
          </w:p>
        </w:tc>
        <w:tc>
          <w:tcPr>
            <w:tcW w:w="2638" w:type="dxa"/>
          </w:tcPr>
          <w:p w:rsidR="00245C9A" w:rsidRPr="00AF16F0" w:rsidRDefault="00245C9A" w:rsidP="00245C9A">
            <w:pPr>
              <w:spacing w:line="36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оценка «3»</w:t>
            </w:r>
          </w:p>
        </w:tc>
      </w:tr>
      <w:tr w:rsidR="00245C9A" w:rsidRPr="00AF16F0" w:rsidTr="00245C9A">
        <w:tc>
          <w:tcPr>
            <w:tcW w:w="3457" w:type="dxa"/>
          </w:tcPr>
          <w:p w:rsidR="00245C9A" w:rsidRPr="00AF16F0" w:rsidRDefault="00245C9A" w:rsidP="00245C9A">
            <w:pPr>
              <w:spacing w:line="36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менее 50%</w:t>
            </w:r>
          </w:p>
        </w:tc>
        <w:tc>
          <w:tcPr>
            <w:tcW w:w="2638" w:type="dxa"/>
          </w:tcPr>
          <w:p w:rsidR="00245C9A" w:rsidRPr="00AF16F0" w:rsidRDefault="00245C9A" w:rsidP="00245C9A">
            <w:pPr>
              <w:spacing w:line="36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оценка «2»</w:t>
            </w:r>
          </w:p>
        </w:tc>
      </w:tr>
      <w:tr w:rsidR="00245C9A" w:rsidRPr="00AF16F0" w:rsidTr="00245C9A">
        <w:tc>
          <w:tcPr>
            <w:tcW w:w="3457" w:type="dxa"/>
          </w:tcPr>
          <w:p w:rsidR="00245C9A" w:rsidRPr="00AF16F0" w:rsidRDefault="00245C9A" w:rsidP="00245C9A">
            <w:pPr>
              <w:spacing w:line="36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менее 30%</w:t>
            </w:r>
          </w:p>
        </w:tc>
        <w:tc>
          <w:tcPr>
            <w:tcW w:w="2638" w:type="dxa"/>
          </w:tcPr>
          <w:p w:rsidR="00245C9A" w:rsidRPr="00AF16F0" w:rsidRDefault="00245C9A" w:rsidP="00245C9A">
            <w:pPr>
              <w:spacing w:line="360" w:lineRule="auto"/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оценка «1»</w:t>
            </w:r>
          </w:p>
        </w:tc>
      </w:tr>
    </w:tbl>
    <w:p w:rsidR="00245C9A" w:rsidRPr="00AF16F0" w:rsidRDefault="00245C9A" w:rsidP="00245C9A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C9A" w:rsidRPr="00AF16F0" w:rsidRDefault="00245C9A" w:rsidP="00245C9A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C9A" w:rsidRPr="00AF16F0" w:rsidRDefault="00245C9A" w:rsidP="00245C9A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C9A" w:rsidRPr="00AF16F0" w:rsidRDefault="00245C9A" w:rsidP="00245C9A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C9A" w:rsidRPr="00AF16F0" w:rsidRDefault="00245C9A" w:rsidP="00245C9A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C9A" w:rsidRPr="00AF16F0" w:rsidRDefault="00245C9A" w:rsidP="00245C9A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C9A" w:rsidRPr="00AF16F0" w:rsidRDefault="00245C9A" w:rsidP="00245C9A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C9A" w:rsidRPr="00AF16F0" w:rsidRDefault="00245C9A" w:rsidP="00245C9A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t>Критерии оценивания заданий, выполненных учащимися 8 класса</w:t>
      </w:r>
    </w:p>
    <w:p w:rsidR="00245C9A" w:rsidRPr="00AF16F0" w:rsidRDefault="00245C9A" w:rsidP="00245C9A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"/>
        <w:gridCol w:w="996"/>
        <w:gridCol w:w="2767"/>
        <w:gridCol w:w="1817"/>
        <w:gridCol w:w="2050"/>
        <w:gridCol w:w="2281"/>
        <w:gridCol w:w="2190"/>
        <w:gridCol w:w="2133"/>
      </w:tblGrid>
      <w:tr w:rsidR="00245C9A" w:rsidRPr="00AF16F0" w:rsidTr="00245C9A">
        <w:tc>
          <w:tcPr>
            <w:tcW w:w="0" w:type="auto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F16F0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 xml:space="preserve">Оценки 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Знание учебного материала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 xml:space="preserve">Точность обработки изделия 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Норма времени выполнения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Правильность выполнения трудовых приемов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Организация рабочего времени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 xml:space="preserve">Соблюдение правил дисциплины и </w:t>
            </w: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т/б</w:t>
            </w:r>
            <w:proofErr w:type="gramEnd"/>
          </w:p>
        </w:tc>
      </w:tr>
      <w:tr w:rsidR="00245C9A" w:rsidRPr="00AF16F0" w:rsidTr="00245C9A">
        <w:tc>
          <w:tcPr>
            <w:tcW w:w="0" w:type="auto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45C9A" w:rsidRPr="00AF16F0" w:rsidTr="00245C9A">
        <w:tc>
          <w:tcPr>
            <w:tcW w:w="0" w:type="auto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Ответы отличаются глубокими знанием учебного материала, свидетельствуют о способности самостоятельно находить причинно-следственные зависимости и связь с практикой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Точность размеров изделия лежит в пределах 1/3 допуска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Норма времени меньше или равна установленной</w:t>
            </w:r>
            <w:proofErr w:type="gramEnd"/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Абсолютная правильность выполнения трудовых операций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Учащийся показал грамотное соблюдение правил организации рабочего места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 xml:space="preserve">Нарушений дисциплины и правил </w:t>
            </w: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т/б</w:t>
            </w:r>
            <w:proofErr w:type="gramEnd"/>
            <w:r w:rsidRPr="00AF16F0">
              <w:rPr>
                <w:rFonts w:ascii="Times New Roman" w:hAnsi="Times New Roman"/>
                <w:sz w:val="24"/>
                <w:szCs w:val="24"/>
              </w:rPr>
              <w:t xml:space="preserve"> в процессе занятия учителем замечено не был</w:t>
            </w:r>
          </w:p>
        </w:tc>
      </w:tr>
      <w:tr w:rsidR="00245C9A" w:rsidRPr="00AF16F0" w:rsidTr="00245C9A">
        <w:tc>
          <w:tcPr>
            <w:tcW w:w="0" w:type="auto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В ответах допускаются незначительные неточности, учащиеся почти самостоятельно находят причинно-следственные зависимости в учебном материале, связи его с практикой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Точность размеров изделия лежит в пределах ½ поля допуска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 xml:space="preserve">Норма времени превышает </w:t>
            </w:r>
            <w:proofErr w:type="spellStart"/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установленног</w:t>
            </w:r>
            <w:proofErr w:type="spellEnd"/>
            <w:r w:rsidRPr="00AF16F0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 w:rsidRPr="00AF16F0">
              <w:rPr>
                <w:rFonts w:ascii="Times New Roman" w:hAnsi="Times New Roman"/>
                <w:sz w:val="24"/>
                <w:szCs w:val="24"/>
              </w:rPr>
              <w:t xml:space="preserve"> на 10-15 %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Имеют место отдельные случаи неправильного выполнения трудовых приемов, которые после замечания учителя не повторяются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Имели место отдельные случаи нарушения правил организации рабочего места, которое после замечания учителя не повторяются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 xml:space="preserve">Имели место отдельные случаи нарушения дисциплины и </w:t>
            </w: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т/б</w:t>
            </w:r>
            <w:proofErr w:type="gramEnd"/>
            <w:r w:rsidRPr="00AF16F0">
              <w:rPr>
                <w:rFonts w:ascii="Times New Roman" w:hAnsi="Times New Roman"/>
                <w:sz w:val="24"/>
                <w:szCs w:val="24"/>
              </w:rPr>
              <w:t>, которые после замечания учителя не повторяются</w:t>
            </w:r>
          </w:p>
        </w:tc>
      </w:tr>
      <w:tr w:rsidR="00245C9A" w:rsidRPr="00AF16F0" w:rsidTr="00245C9A">
        <w:tc>
          <w:tcPr>
            <w:tcW w:w="0" w:type="auto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В ответах допускаются неточности, исправляемые только с помощью учителя, учащиеся не могут сами выделить в учебном материале причинн</w:t>
            </w: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AF16F0">
              <w:rPr>
                <w:rFonts w:ascii="Times New Roman" w:hAnsi="Times New Roman"/>
                <w:sz w:val="24"/>
                <w:szCs w:val="24"/>
              </w:rPr>
              <w:t xml:space="preserve"> следственные связи, связать его с практикой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Точность размеров изделия лежит в пределах поля допуска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 xml:space="preserve">Норма времени превышает </w:t>
            </w: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установленную</w:t>
            </w:r>
            <w:proofErr w:type="gramEnd"/>
            <w:r w:rsidRPr="00AF16F0">
              <w:rPr>
                <w:rFonts w:ascii="Times New Roman" w:hAnsi="Times New Roman"/>
                <w:sz w:val="24"/>
                <w:szCs w:val="24"/>
              </w:rPr>
              <w:t xml:space="preserve"> на 20% и более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Имеют место случаи неправильного выполнения трудовых приемов, часть из которых после замечания учителя повторяются снова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Имели место случаи неправильной организации рабочего места, которые после замечания учителя повторяются снова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 xml:space="preserve">Имели место нарушения дисциплины и правил </w:t>
            </w: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т/б</w:t>
            </w:r>
            <w:proofErr w:type="gramEnd"/>
            <w:r w:rsidRPr="00AF16F0">
              <w:rPr>
                <w:rFonts w:ascii="Times New Roman" w:hAnsi="Times New Roman"/>
                <w:sz w:val="24"/>
                <w:szCs w:val="24"/>
              </w:rPr>
              <w:t>, которые после замечания учителя повторялись снова</w:t>
            </w:r>
          </w:p>
        </w:tc>
      </w:tr>
      <w:tr w:rsidR="00245C9A" w:rsidRPr="00AF16F0" w:rsidTr="00245C9A">
        <w:tc>
          <w:tcPr>
            <w:tcW w:w="0" w:type="auto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Ответы свидетельствуют о значительном незнании учебного материала, учащийся не может без учителя найти в нем причинно-следственные связи, относящиеся к классу простейших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Точность изделия выходит за пределы поля допуска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Учащийся не справился с заданием в течени</w:t>
            </w: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AF16F0">
              <w:rPr>
                <w:rFonts w:ascii="Times New Roman" w:hAnsi="Times New Roman"/>
                <w:sz w:val="24"/>
                <w:szCs w:val="24"/>
              </w:rPr>
              <w:t xml:space="preserve"> бюджета времени урока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 xml:space="preserve">Почти все трудовые приемы выполняются </w:t>
            </w: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не верно</w:t>
            </w:r>
            <w:proofErr w:type="gramEnd"/>
            <w:r w:rsidRPr="00AF16F0">
              <w:rPr>
                <w:rFonts w:ascii="Times New Roman" w:hAnsi="Times New Roman"/>
                <w:sz w:val="24"/>
                <w:szCs w:val="24"/>
              </w:rPr>
              <w:t xml:space="preserve"> и не исправляются после замечания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Почти весь урок наблюдались нарушения правил организации рабочего места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 xml:space="preserve">Имели место многократные случаи нарушения правил </w:t>
            </w: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т/б</w:t>
            </w:r>
            <w:proofErr w:type="gramEnd"/>
            <w:r w:rsidRPr="00AF16F0">
              <w:rPr>
                <w:rFonts w:ascii="Times New Roman" w:hAnsi="Times New Roman"/>
                <w:sz w:val="24"/>
                <w:szCs w:val="24"/>
              </w:rPr>
              <w:t xml:space="preserve"> и дисциплины</w:t>
            </w:r>
          </w:p>
        </w:tc>
      </w:tr>
      <w:tr w:rsidR="00245C9A" w:rsidRPr="00AF16F0" w:rsidTr="00245C9A">
        <w:tc>
          <w:tcPr>
            <w:tcW w:w="0" w:type="auto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«1»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Учащийся абсолютно не знает учебный материал, отказывается от ответа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 xml:space="preserve">Учащийся допустил </w:t>
            </w: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неисправимы й</w:t>
            </w:r>
            <w:proofErr w:type="gramEnd"/>
            <w:r w:rsidRPr="00AF16F0">
              <w:rPr>
                <w:rFonts w:ascii="Times New Roman" w:hAnsi="Times New Roman"/>
                <w:sz w:val="24"/>
                <w:szCs w:val="24"/>
              </w:rPr>
              <w:t xml:space="preserve"> брак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Учащийся отказался от выполнения так и не смог к нему приступить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Учащийся совершенно не владеет трудовыми приемами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>Полное незнание правил организации рабочего места</w:t>
            </w:r>
          </w:p>
        </w:tc>
        <w:tc>
          <w:tcPr>
            <w:tcW w:w="0" w:type="auto"/>
          </w:tcPr>
          <w:p w:rsidR="00245C9A" w:rsidRPr="00AF16F0" w:rsidRDefault="00245C9A" w:rsidP="00245C9A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AF16F0">
              <w:rPr>
                <w:rFonts w:ascii="Times New Roman" w:hAnsi="Times New Roman"/>
                <w:sz w:val="24"/>
                <w:szCs w:val="24"/>
              </w:rPr>
              <w:t xml:space="preserve">Имели место нарушения дисциплины и </w:t>
            </w:r>
            <w:proofErr w:type="gramStart"/>
            <w:r w:rsidRPr="00AF16F0">
              <w:rPr>
                <w:rFonts w:ascii="Times New Roman" w:hAnsi="Times New Roman"/>
                <w:sz w:val="24"/>
                <w:szCs w:val="24"/>
              </w:rPr>
              <w:t>т/б</w:t>
            </w:r>
            <w:proofErr w:type="gramEnd"/>
            <w:r w:rsidRPr="00AF16F0">
              <w:rPr>
                <w:rFonts w:ascii="Times New Roman" w:hAnsi="Times New Roman"/>
                <w:sz w:val="24"/>
                <w:szCs w:val="24"/>
              </w:rPr>
              <w:t>, повлекшие за собой травматизм</w:t>
            </w:r>
          </w:p>
        </w:tc>
      </w:tr>
    </w:tbl>
    <w:p w:rsidR="00245C9A" w:rsidRPr="00AF16F0" w:rsidRDefault="00245C9A" w:rsidP="00245C9A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  <w:sectPr w:rsidR="00245C9A" w:rsidRPr="00AF16F0" w:rsidSect="00245C9A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245C9A" w:rsidRPr="00AF16F0" w:rsidRDefault="00245C9A" w:rsidP="00245C9A">
      <w:pPr>
        <w:spacing w:after="0" w:line="36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lastRenderedPageBreak/>
        <w:t>УМК</w:t>
      </w:r>
    </w:p>
    <w:p w:rsidR="00245C9A" w:rsidRPr="00AF16F0" w:rsidRDefault="00245C9A" w:rsidP="004B7868">
      <w:pPr>
        <w:pStyle w:val="Default"/>
        <w:numPr>
          <w:ilvl w:val="0"/>
          <w:numId w:val="35"/>
        </w:numPr>
        <w:spacing w:after="87"/>
        <w:ind w:right="-2"/>
        <w:jc w:val="both"/>
        <w:rPr>
          <w:color w:val="auto"/>
          <w:sz w:val="23"/>
          <w:szCs w:val="23"/>
        </w:rPr>
      </w:pPr>
      <w:r w:rsidRPr="00AF16F0">
        <w:rPr>
          <w:color w:val="auto"/>
          <w:sz w:val="23"/>
          <w:szCs w:val="23"/>
        </w:rPr>
        <w:t xml:space="preserve">Примерные программы по учебным предметам. Технология. 5-9 классы. Проект. – Просвещение, 2011. (Стандарты второго поколения) </w:t>
      </w:r>
    </w:p>
    <w:p w:rsidR="00245C9A" w:rsidRPr="00AF16F0" w:rsidRDefault="00245C9A" w:rsidP="004B7868">
      <w:pPr>
        <w:pStyle w:val="Default"/>
        <w:numPr>
          <w:ilvl w:val="0"/>
          <w:numId w:val="35"/>
        </w:numPr>
        <w:spacing w:after="87"/>
        <w:ind w:right="-2"/>
        <w:jc w:val="both"/>
        <w:rPr>
          <w:color w:val="auto"/>
          <w:sz w:val="23"/>
          <w:szCs w:val="23"/>
        </w:rPr>
      </w:pPr>
      <w:proofErr w:type="gramStart"/>
      <w:r w:rsidRPr="00AF16F0">
        <w:rPr>
          <w:color w:val="auto"/>
          <w:sz w:val="23"/>
          <w:szCs w:val="23"/>
        </w:rPr>
        <w:t xml:space="preserve">Программа «Технология» (5-8 классы; А.Т. Тищенко, Н.В. Синица - М.: «Вентана-Граф», 2016 г. </w:t>
      </w:r>
      <w:proofErr w:type="gramEnd"/>
    </w:p>
    <w:p w:rsidR="00245C9A" w:rsidRPr="00AF16F0" w:rsidRDefault="00245C9A" w:rsidP="004B7868">
      <w:pPr>
        <w:pStyle w:val="Default"/>
        <w:numPr>
          <w:ilvl w:val="0"/>
          <w:numId w:val="35"/>
        </w:numPr>
        <w:spacing w:after="87"/>
        <w:ind w:right="-2"/>
        <w:jc w:val="both"/>
        <w:rPr>
          <w:color w:val="auto"/>
          <w:sz w:val="23"/>
          <w:szCs w:val="23"/>
        </w:rPr>
      </w:pPr>
      <w:r w:rsidRPr="00AF16F0">
        <w:rPr>
          <w:color w:val="auto"/>
          <w:sz w:val="23"/>
          <w:szCs w:val="23"/>
        </w:rPr>
        <w:t xml:space="preserve">Технология. Технология ведения дома: 8класс / уч. для </w:t>
      </w:r>
      <w:proofErr w:type="spellStart"/>
      <w:r w:rsidRPr="00AF16F0">
        <w:rPr>
          <w:color w:val="auto"/>
          <w:sz w:val="23"/>
          <w:szCs w:val="23"/>
        </w:rPr>
        <w:t>обуч-ся</w:t>
      </w:r>
      <w:proofErr w:type="spellEnd"/>
      <w:r w:rsidRPr="00AF16F0">
        <w:rPr>
          <w:color w:val="auto"/>
          <w:sz w:val="23"/>
          <w:szCs w:val="23"/>
        </w:rPr>
        <w:t xml:space="preserve"> обр. </w:t>
      </w:r>
      <w:proofErr w:type="spellStart"/>
      <w:r w:rsidRPr="00AF16F0">
        <w:rPr>
          <w:color w:val="auto"/>
          <w:sz w:val="23"/>
          <w:szCs w:val="23"/>
        </w:rPr>
        <w:t>учр</w:t>
      </w:r>
      <w:proofErr w:type="spellEnd"/>
      <w:r w:rsidRPr="00AF16F0">
        <w:rPr>
          <w:color w:val="auto"/>
          <w:sz w:val="23"/>
          <w:szCs w:val="23"/>
        </w:rPr>
        <w:t>. / Н.В. Синица, В.Д. Симоненко. – М.: Вентана-Граф, 2018.</w:t>
      </w:r>
    </w:p>
    <w:p w:rsidR="00245C9A" w:rsidRPr="00AF16F0" w:rsidRDefault="00245C9A" w:rsidP="004B7868">
      <w:pPr>
        <w:pStyle w:val="Default"/>
        <w:numPr>
          <w:ilvl w:val="0"/>
          <w:numId w:val="35"/>
        </w:numPr>
        <w:spacing w:after="87"/>
        <w:ind w:right="-2"/>
        <w:jc w:val="both"/>
        <w:rPr>
          <w:color w:val="auto"/>
          <w:sz w:val="23"/>
          <w:szCs w:val="23"/>
        </w:rPr>
      </w:pPr>
      <w:r w:rsidRPr="00AF16F0">
        <w:rPr>
          <w:sz w:val="23"/>
          <w:szCs w:val="23"/>
        </w:rPr>
        <w:t>Технология. Технологические карты: 8 класс: методическое пособие/ А.Т. Тищенко – М.: Вентана-Граф, 2018.</w:t>
      </w:r>
    </w:p>
    <w:p w:rsidR="00245C9A" w:rsidRPr="00AF16F0" w:rsidRDefault="00245C9A" w:rsidP="00245C9A">
      <w:pPr>
        <w:spacing w:after="0" w:line="36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t>Литература для учителя</w:t>
      </w:r>
    </w:p>
    <w:p w:rsidR="00245C9A" w:rsidRPr="00AF16F0" w:rsidRDefault="00245C9A" w:rsidP="00245C9A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t>1.</w:t>
      </w:r>
      <w:r w:rsidRPr="00AF16F0">
        <w:rPr>
          <w:rFonts w:ascii="Times New Roman" w:hAnsi="Times New Roman" w:cs="Times New Roman"/>
          <w:sz w:val="24"/>
          <w:szCs w:val="24"/>
        </w:rPr>
        <w:t xml:space="preserve"> Примерные программы по учебным предметам. Технология. 5-9 классы. Проект. – Просвещение, 2011. (Стандарты второго поколения) </w:t>
      </w:r>
    </w:p>
    <w:p w:rsidR="00245C9A" w:rsidRPr="00AF16F0" w:rsidRDefault="00245C9A" w:rsidP="00245C9A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t>2.</w:t>
      </w:r>
      <w:r w:rsidRPr="00AF16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F16F0">
        <w:rPr>
          <w:rFonts w:ascii="Times New Roman" w:hAnsi="Times New Roman" w:cs="Times New Roman"/>
          <w:sz w:val="24"/>
          <w:szCs w:val="24"/>
        </w:rPr>
        <w:t>Программа «Технология» (5-8 классы; А.Т. Тищенко, Н.В. Синица - М.: «Вентана-Граф», 2016 г.</w:t>
      </w:r>
      <w:proofErr w:type="gramEnd"/>
    </w:p>
    <w:p w:rsidR="00245C9A" w:rsidRPr="00AF16F0" w:rsidRDefault="00245C9A" w:rsidP="00245C9A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t>3.</w:t>
      </w:r>
      <w:r w:rsidRPr="00AF16F0">
        <w:rPr>
          <w:rFonts w:ascii="Times New Roman" w:hAnsi="Times New Roman" w:cs="Times New Roman"/>
          <w:sz w:val="24"/>
          <w:szCs w:val="24"/>
        </w:rPr>
        <w:t xml:space="preserve"> Технология. Технология ведения дома: 7 класс / методическое пособие/ Н.В. Синица. – М.: Вентана-Граф, 2017.</w:t>
      </w:r>
    </w:p>
    <w:p w:rsidR="00245C9A" w:rsidRPr="00AF16F0" w:rsidRDefault="00245C9A" w:rsidP="00245C9A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245C9A" w:rsidRPr="00AF16F0" w:rsidRDefault="00245C9A" w:rsidP="00245C9A">
      <w:pPr>
        <w:spacing w:after="0" w:line="36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t>Литература для учащихся</w:t>
      </w:r>
    </w:p>
    <w:p w:rsidR="00245C9A" w:rsidRPr="00AF16F0" w:rsidRDefault="00245C9A" w:rsidP="00245C9A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t>1.</w:t>
      </w:r>
      <w:r w:rsidRPr="00AF16F0">
        <w:rPr>
          <w:rFonts w:ascii="Times New Roman" w:hAnsi="Times New Roman" w:cs="Times New Roman"/>
          <w:sz w:val="24"/>
          <w:szCs w:val="24"/>
        </w:rPr>
        <w:t xml:space="preserve"> Технология. Технология ведения дома: 8 класс / уч. для </w:t>
      </w:r>
      <w:proofErr w:type="spellStart"/>
      <w:r w:rsidRPr="00AF16F0">
        <w:rPr>
          <w:rFonts w:ascii="Times New Roman" w:hAnsi="Times New Roman" w:cs="Times New Roman"/>
          <w:sz w:val="24"/>
          <w:szCs w:val="24"/>
        </w:rPr>
        <w:t>обуч-ся</w:t>
      </w:r>
      <w:proofErr w:type="spellEnd"/>
      <w:r w:rsidRPr="00AF16F0">
        <w:rPr>
          <w:rFonts w:ascii="Times New Roman" w:hAnsi="Times New Roman" w:cs="Times New Roman"/>
          <w:sz w:val="24"/>
          <w:szCs w:val="24"/>
        </w:rPr>
        <w:t xml:space="preserve"> обр. </w:t>
      </w:r>
      <w:proofErr w:type="spellStart"/>
      <w:r w:rsidRPr="00AF16F0">
        <w:rPr>
          <w:rFonts w:ascii="Times New Roman" w:hAnsi="Times New Roman" w:cs="Times New Roman"/>
          <w:sz w:val="24"/>
          <w:szCs w:val="24"/>
        </w:rPr>
        <w:t>учр</w:t>
      </w:r>
      <w:proofErr w:type="spellEnd"/>
      <w:r w:rsidRPr="00AF16F0">
        <w:rPr>
          <w:rFonts w:ascii="Times New Roman" w:hAnsi="Times New Roman" w:cs="Times New Roman"/>
          <w:sz w:val="24"/>
          <w:szCs w:val="24"/>
        </w:rPr>
        <w:t xml:space="preserve">. / Н.В. Синица, В.Д. Симоненко. – М.: Вентана-Граф, 2018. </w:t>
      </w:r>
    </w:p>
    <w:p w:rsidR="00245C9A" w:rsidRPr="00AF16F0" w:rsidRDefault="00245C9A" w:rsidP="00245C9A">
      <w:pPr>
        <w:spacing w:after="0" w:line="36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245C9A" w:rsidRPr="00582EB3" w:rsidRDefault="00245C9A" w:rsidP="00245C9A">
      <w:pPr>
        <w:tabs>
          <w:tab w:val="left" w:pos="426"/>
        </w:tabs>
        <w:suppressAutoHyphens/>
        <w:spacing w:after="120" w:line="240" w:lineRule="auto"/>
        <w:ind w:left="284"/>
        <w:jc w:val="center"/>
        <w:rPr>
          <w:rFonts w:ascii="Times New Roman" w:eastAsia="Calibri" w:hAnsi="Times New Roman" w:cs="Calibri"/>
          <w:b/>
          <w:w w:val="101"/>
          <w:sz w:val="24"/>
          <w:szCs w:val="24"/>
          <w:lang w:eastAsia="ar-SA"/>
        </w:rPr>
      </w:pPr>
      <w:r w:rsidRPr="00582EB3">
        <w:rPr>
          <w:rFonts w:ascii="Times New Roman" w:eastAsia="Calibri" w:hAnsi="Times New Roman" w:cs="Calibri"/>
          <w:b/>
          <w:w w:val="101"/>
          <w:sz w:val="24"/>
          <w:szCs w:val="24"/>
          <w:lang w:eastAsia="ar-SA"/>
        </w:rPr>
        <w:t>Цифровые образовательные ресурсы по технологии:</w:t>
      </w:r>
    </w:p>
    <w:p w:rsidR="00245C9A" w:rsidRPr="00582EB3" w:rsidRDefault="00245C9A" w:rsidP="004B7868">
      <w:pPr>
        <w:numPr>
          <w:ilvl w:val="0"/>
          <w:numId w:val="36"/>
        </w:num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0"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582EB3">
        <w:rPr>
          <w:rFonts w:ascii="Times New Roman" w:eastAsia="Calibri" w:hAnsi="Times New Roman" w:cs="Calibri"/>
          <w:sz w:val="24"/>
          <w:szCs w:val="24"/>
          <w:lang w:eastAsia="ar-SA"/>
        </w:rPr>
        <w:t>Федеральный центр информационно-образов</w:t>
      </w:r>
      <w:r>
        <w:rPr>
          <w:rFonts w:ascii="Times New Roman" w:eastAsia="Calibri" w:hAnsi="Times New Roman" w:cs="Calibri"/>
          <w:sz w:val="24"/>
          <w:szCs w:val="24"/>
          <w:lang w:eastAsia="ar-SA"/>
        </w:rPr>
        <w:t xml:space="preserve">ательных ресурсов. Технология — </w:t>
      </w:r>
      <w:hyperlink r:id="rId12" w:history="1">
        <w:r w:rsidRPr="00595C86">
          <w:rPr>
            <w:rStyle w:val="af"/>
            <w:rFonts w:ascii="Times New Roman" w:eastAsia="Calibri" w:hAnsi="Times New Roman" w:cs="Times New Roman"/>
            <w:lang w:eastAsia="ar-SA"/>
          </w:rPr>
          <w:t>http://fcior.edu.ru/catalog/meta/3/mc/discipline%20OO/mi/4.22/p/page.html</w:t>
        </w:r>
      </w:hyperlink>
    </w:p>
    <w:p w:rsidR="00245C9A" w:rsidRPr="00582EB3" w:rsidRDefault="00245C9A" w:rsidP="004B7868">
      <w:pPr>
        <w:numPr>
          <w:ilvl w:val="0"/>
          <w:numId w:val="36"/>
        </w:numPr>
        <w:shd w:val="clear" w:color="auto" w:fill="FFFFFF"/>
        <w:tabs>
          <w:tab w:val="left" w:pos="426"/>
        </w:tabs>
        <w:suppressAutoHyphens/>
        <w:spacing w:after="0" w:line="240" w:lineRule="auto"/>
        <w:ind w:left="284" w:firstLine="0"/>
        <w:rPr>
          <w:rFonts w:ascii="Calibri" w:eastAsia="Calibri" w:hAnsi="Calibri" w:cs="Calibri"/>
          <w:lang w:eastAsia="ar-SA"/>
        </w:rPr>
      </w:pPr>
      <w:r w:rsidRPr="00582EB3">
        <w:rPr>
          <w:rFonts w:ascii="Times New Roman" w:eastAsia="Calibri" w:hAnsi="Times New Roman" w:cs="Calibri"/>
          <w:sz w:val="24"/>
          <w:szCs w:val="24"/>
          <w:lang w:eastAsia="ar-SA"/>
        </w:rPr>
        <w:t xml:space="preserve">Журнал «Технология» (Газета «1 сентября») – </w:t>
      </w:r>
      <w:hyperlink r:id="rId13" w:history="1">
        <w:r w:rsidRPr="00582EB3">
          <w:rPr>
            <w:rFonts w:ascii="Times New Roman" w:eastAsia="Calibri" w:hAnsi="Times New Roman" w:cs="Times New Roman"/>
            <w:color w:val="0066CC"/>
            <w:u w:val="single"/>
            <w:lang w:eastAsia="ar-SA"/>
          </w:rPr>
          <w:t>https://my.1september.ru/magazine/delivery/teh/2013</w:t>
        </w:r>
      </w:hyperlink>
    </w:p>
    <w:p w:rsidR="00245C9A" w:rsidRPr="00582EB3" w:rsidRDefault="006F6315" w:rsidP="004B7868">
      <w:pPr>
        <w:numPr>
          <w:ilvl w:val="0"/>
          <w:numId w:val="36"/>
        </w:numPr>
        <w:suppressAutoHyphens/>
        <w:spacing w:after="0" w:line="240" w:lineRule="auto"/>
        <w:ind w:left="284" w:firstLine="0"/>
        <w:jc w:val="both"/>
        <w:rPr>
          <w:rFonts w:ascii="Times New Roman" w:eastAsia="Calibri" w:hAnsi="Times New Roman" w:cs="Calibri"/>
          <w:sz w:val="24"/>
          <w:szCs w:val="24"/>
          <w:shd w:val="clear" w:color="auto" w:fill="FFFFFF"/>
          <w:lang w:eastAsia="ar-SA"/>
        </w:rPr>
      </w:pPr>
      <w:hyperlink r:id="rId14" w:history="1">
        <w:r w:rsidR="00245C9A" w:rsidRPr="00582EB3">
          <w:rPr>
            <w:rFonts w:ascii="Times New Roman" w:eastAsia="Calibri" w:hAnsi="Times New Roman" w:cs="Times New Roman"/>
            <w:color w:val="0066CC"/>
            <w:u w:val="single"/>
            <w:lang w:eastAsia="ar-SA"/>
          </w:rPr>
          <w:t>http://www.live174.ru/catalog/?categoryid=70&amp;id=1649</w:t>
        </w:r>
      </w:hyperlink>
      <w:r w:rsidR="00245C9A" w:rsidRPr="00582EB3">
        <w:rPr>
          <w:rFonts w:ascii="Times New Roman" w:eastAsia="Calibri" w:hAnsi="Times New Roman" w:cs="Calibri"/>
          <w:sz w:val="24"/>
          <w:szCs w:val="24"/>
          <w:shd w:val="clear" w:color="auto" w:fill="FFFFFF"/>
          <w:lang w:eastAsia="ar-SA"/>
        </w:rPr>
        <w:t xml:space="preserve"> Музей декоративно-прикладного искусства</w:t>
      </w:r>
    </w:p>
    <w:p w:rsidR="00245C9A" w:rsidRPr="00582EB3" w:rsidRDefault="006F6315" w:rsidP="004B7868">
      <w:pPr>
        <w:numPr>
          <w:ilvl w:val="0"/>
          <w:numId w:val="36"/>
        </w:numPr>
        <w:suppressAutoHyphens/>
        <w:spacing w:after="0" w:line="240" w:lineRule="auto"/>
        <w:ind w:left="284" w:firstLine="0"/>
        <w:jc w:val="both"/>
        <w:rPr>
          <w:rFonts w:ascii="Times New Roman" w:eastAsia="Calibri" w:hAnsi="Times New Roman" w:cs="Calibri"/>
          <w:sz w:val="24"/>
          <w:szCs w:val="24"/>
          <w:shd w:val="clear" w:color="auto" w:fill="FFFFFF"/>
          <w:lang w:eastAsia="ar-SA"/>
        </w:rPr>
      </w:pPr>
      <w:hyperlink r:id="rId15" w:history="1">
        <w:r w:rsidR="00245C9A" w:rsidRPr="00582EB3">
          <w:rPr>
            <w:rFonts w:ascii="Times New Roman" w:eastAsia="Calibri" w:hAnsi="Times New Roman" w:cs="Times New Roman"/>
            <w:color w:val="0066CC"/>
            <w:u w:val="single"/>
            <w:lang w:eastAsia="ar-SA"/>
          </w:rPr>
          <w:t>http://www.cross-kpk.ru/ims/02908/</w:t>
        </w:r>
      </w:hyperlink>
      <w:r w:rsidR="00245C9A" w:rsidRPr="00582EB3">
        <w:rPr>
          <w:rFonts w:ascii="Times New Roman" w:eastAsia="Calibri" w:hAnsi="Times New Roman" w:cs="Calibri"/>
          <w:sz w:val="24"/>
          <w:szCs w:val="24"/>
          <w:shd w:val="clear" w:color="auto" w:fill="FFFFFF"/>
          <w:lang w:eastAsia="ar-SA"/>
        </w:rPr>
        <w:t xml:space="preserve"> Образы и мотивы  в орнаментах русской вышивки</w:t>
      </w:r>
    </w:p>
    <w:p w:rsidR="00245C9A" w:rsidRPr="00582EB3" w:rsidRDefault="006F6315" w:rsidP="004B7868">
      <w:pPr>
        <w:numPr>
          <w:ilvl w:val="0"/>
          <w:numId w:val="36"/>
        </w:numPr>
        <w:suppressAutoHyphens/>
        <w:spacing w:after="0" w:line="240" w:lineRule="auto"/>
        <w:ind w:left="284" w:firstLine="0"/>
        <w:jc w:val="both"/>
        <w:rPr>
          <w:rFonts w:ascii="Times New Roman" w:eastAsia="Calibri" w:hAnsi="Times New Roman" w:cs="Calibri"/>
          <w:sz w:val="24"/>
          <w:szCs w:val="24"/>
          <w:shd w:val="clear" w:color="auto" w:fill="FFFFFF"/>
          <w:lang w:eastAsia="ar-SA"/>
        </w:rPr>
      </w:pPr>
      <w:hyperlink r:id="rId16" w:history="1">
        <w:r w:rsidR="00245C9A" w:rsidRPr="00582EB3">
          <w:rPr>
            <w:rFonts w:ascii="Times New Roman" w:eastAsia="Calibri" w:hAnsi="Times New Roman" w:cs="Times New Roman"/>
            <w:color w:val="0066CC"/>
            <w:u w:val="single"/>
            <w:lang w:eastAsia="ar-SA"/>
          </w:rPr>
          <w:t>http://www.liveinternet.ru/users/4746406/post245547892/</w:t>
        </w:r>
      </w:hyperlink>
      <w:r w:rsidR="00245C9A" w:rsidRPr="00582EB3">
        <w:rPr>
          <w:rFonts w:ascii="Times New Roman" w:eastAsia="Calibri" w:hAnsi="Times New Roman" w:cs="Calibri"/>
          <w:sz w:val="24"/>
          <w:szCs w:val="24"/>
          <w:shd w:val="clear" w:color="auto" w:fill="FFFFFF"/>
          <w:lang w:eastAsia="ar-SA"/>
        </w:rPr>
        <w:t xml:space="preserve"> Образы и мотивы  в орнаментах русской вышивки</w:t>
      </w:r>
    </w:p>
    <w:p w:rsidR="00245C9A" w:rsidRPr="00582EB3" w:rsidRDefault="006F6315" w:rsidP="004B7868">
      <w:pPr>
        <w:numPr>
          <w:ilvl w:val="0"/>
          <w:numId w:val="36"/>
        </w:numPr>
        <w:suppressAutoHyphens/>
        <w:spacing w:after="0" w:line="240" w:lineRule="auto"/>
        <w:ind w:left="284" w:firstLine="0"/>
        <w:jc w:val="both"/>
        <w:rPr>
          <w:rFonts w:ascii="Times New Roman" w:eastAsia="Calibri" w:hAnsi="Times New Roman" w:cs="Calibri"/>
          <w:sz w:val="24"/>
          <w:szCs w:val="24"/>
          <w:shd w:val="clear" w:color="auto" w:fill="FFFFFF"/>
          <w:lang w:eastAsia="ar-SA"/>
        </w:rPr>
      </w:pPr>
      <w:hyperlink r:id="rId17" w:history="1">
        <w:r w:rsidR="00245C9A" w:rsidRPr="00582EB3">
          <w:rPr>
            <w:rFonts w:ascii="Times New Roman" w:eastAsia="Calibri" w:hAnsi="Times New Roman" w:cs="Times New Roman"/>
            <w:color w:val="0066CC"/>
            <w:u w:val="single"/>
            <w:lang w:eastAsia="ar-SA"/>
          </w:rPr>
          <w:t>http://www.liveinternet.ru/users/hedgehog_wife/post234674706/</w:t>
        </w:r>
      </w:hyperlink>
      <w:r w:rsidR="00245C9A" w:rsidRPr="00582EB3">
        <w:rPr>
          <w:rFonts w:ascii="Times New Roman" w:eastAsia="Calibri" w:hAnsi="Times New Roman" w:cs="Calibri"/>
          <w:sz w:val="24"/>
          <w:szCs w:val="24"/>
          <w:shd w:val="clear" w:color="auto" w:fill="FFFFFF"/>
          <w:lang w:eastAsia="ar-SA"/>
        </w:rPr>
        <w:t xml:space="preserve"> </w:t>
      </w:r>
      <w:hyperlink r:id="rId18" w:history="1">
        <w:r w:rsidR="00245C9A" w:rsidRPr="00582EB3">
          <w:rPr>
            <w:rFonts w:ascii="Times New Roman" w:eastAsia="Calibri" w:hAnsi="Times New Roman" w:cs="Times New Roman"/>
            <w:color w:val="0066CC"/>
            <w:u w:val="single"/>
            <w:lang w:eastAsia="ar-SA"/>
          </w:rPr>
          <w:t>http://www.liveinternet.ru/users/4905782/post232935806/</w:t>
        </w:r>
      </w:hyperlink>
      <w:r w:rsidR="00245C9A" w:rsidRPr="00582EB3">
        <w:rPr>
          <w:rFonts w:ascii="Times New Roman" w:eastAsia="Calibri" w:hAnsi="Times New Roman" w:cs="Calibri"/>
          <w:sz w:val="24"/>
          <w:szCs w:val="24"/>
          <w:shd w:val="clear" w:color="auto" w:fill="FFFFFF"/>
          <w:lang w:eastAsia="ar-SA"/>
        </w:rPr>
        <w:t xml:space="preserve"> Дедкова Н. Н. Русский народный костюм: учебное пособие</w:t>
      </w:r>
    </w:p>
    <w:p w:rsidR="00245C9A" w:rsidRPr="00582EB3" w:rsidRDefault="006F6315" w:rsidP="004B7868">
      <w:pPr>
        <w:numPr>
          <w:ilvl w:val="0"/>
          <w:numId w:val="36"/>
        </w:numPr>
        <w:suppressAutoHyphens/>
        <w:spacing w:after="0" w:line="240" w:lineRule="auto"/>
        <w:ind w:left="284" w:firstLine="0"/>
        <w:jc w:val="both"/>
        <w:rPr>
          <w:rFonts w:ascii="Times New Roman" w:eastAsia="Calibri" w:hAnsi="Times New Roman" w:cs="Calibri"/>
          <w:sz w:val="24"/>
          <w:szCs w:val="24"/>
          <w:shd w:val="clear" w:color="auto" w:fill="FFFFFF"/>
          <w:lang w:eastAsia="ar-SA"/>
        </w:rPr>
      </w:pPr>
      <w:hyperlink r:id="rId19" w:history="1">
        <w:r w:rsidR="00245C9A" w:rsidRPr="00582EB3">
          <w:rPr>
            <w:rFonts w:ascii="Times New Roman" w:eastAsia="Calibri" w:hAnsi="Times New Roman" w:cs="Times New Roman"/>
            <w:color w:val="0066CC"/>
            <w:u w:val="single"/>
            <w:lang w:eastAsia="ar-SA"/>
          </w:rPr>
          <w:t>http://festival.1september.ru/articles/531129/</w:t>
        </w:r>
      </w:hyperlink>
      <w:r w:rsidR="00245C9A" w:rsidRPr="00582EB3">
        <w:rPr>
          <w:rFonts w:ascii="Times New Roman" w:eastAsia="Calibri" w:hAnsi="Times New Roman" w:cs="Calibri"/>
          <w:sz w:val="24"/>
          <w:szCs w:val="24"/>
          <w:shd w:val="clear" w:color="auto" w:fill="FFFFFF"/>
          <w:lang w:eastAsia="ar-SA"/>
        </w:rPr>
        <w:t xml:space="preserve"> Конструкция и декор предметов народного быта</w:t>
      </w:r>
    </w:p>
    <w:p w:rsidR="00245C9A" w:rsidRPr="00582EB3" w:rsidRDefault="006F6315" w:rsidP="004B7868">
      <w:pPr>
        <w:numPr>
          <w:ilvl w:val="0"/>
          <w:numId w:val="36"/>
        </w:numPr>
        <w:suppressAutoHyphens/>
        <w:spacing w:after="0" w:line="240" w:lineRule="auto"/>
        <w:ind w:left="284" w:firstLine="0"/>
        <w:jc w:val="both"/>
        <w:rPr>
          <w:rFonts w:ascii="Times New Roman" w:eastAsia="Calibri" w:hAnsi="Times New Roman" w:cs="Calibri"/>
          <w:sz w:val="24"/>
          <w:szCs w:val="24"/>
          <w:shd w:val="clear" w:color="auto" w:fill="FFFFFF"/>
          <w:lang w:eastAsia="ar-SA"/>
        </w:rPr>
      </w:pPr>
      <w:hyperlink r:id="rId20" w:history="1">
        <w:r w:rsidR="00245C9A" w:rsidRPr="00582EB3">
          <w:rPr>
            <w:rFonts w:ascii="Times New Roman" w:eastAsia="Calibri" w:hAnsi="Times New Roman" w:cs="Times New Roman"/>
            <w:color w:val="0066CC"/>
            <w:u w:val="single"/>
            <w:lang w:eastAsia="ar-SA"/>
          </w:rPr>
          <w:t>http://rodonews.ru/news_1282664628.html</w:t>
        </w:r>
      </w:hyperlink>
      <w:r w:rsidR="00245C9A" w:rsidRPr="00582EB3">
        <w:rPr>
          <w:rFonts w:ascii="Times New Roman" w:eastAsia="Calibri" w:hAnsi="Times New Roman" w:cs="Calibri"/>
          <w:sz w:val="24"/>
          <w:szCs w:val="24"/>
          <w:shd w:val="clear" w:color="auto" w:fill="FFFFFF"/>
          <w:lang w:eastAsia="ar-SA"/>
        </w:rPr>
        <w:t xml:space="preserve"> </w:t>
      </w:r>
      <w:hyperlink r:id="rId21" w:history="1">
        <w:r w:rsidR="00245C9A" w:rsidRPr="00582EB3">
          <w:rPr>
            <w:rFonts w:ascii="Times New Roman" w:eastAsia="Calibri" w:hAnsi="Times New Roman" w:cs="Times New Roman"/>
            <w:color w:val="0066CC"/>
            <w:u w:val="single"/>
            <w:lang w:eastAsia="ar-SA"/>
          </w:rPr>
          <w:t>http://kirovold.ru/content.php?page=adrursij_rus&amp;id=32</w:t>
        </w:r>
      </w:hyperlink>
      <w:r w:rsidR="00245C9A" w:rsidRPr="00582EB3">
        <w:rPr>
          <w:rFonts w:ascii="Times New Roman" w:eastAsia="Calibri" w:hAnsi="Times New Roman" w:cs="Calibri"/>
          <w:sz w:val="24"/>
          <w:szCs w:val="24"/>
          <w:shd w:val="clear" w:color="auto" w:fill="FFFFFF"/>
          <w:lang w:eastAsia="ar-SA"/>
        </w:rPr>
        <w:t xml:space="preserve"> Культура дома</w:t>
      </w:r>
    </w:p>
    <w:p w:rsidR="00245C9A" w:rsidRPr="00582EB3" w:rsidRDefault="006F6315" w:rsidP="004B7868">
      <w:pPr>
        <w:numPr>
          <w:ilvl w:val="0"/>
          <w:numId w:val="36"/>
        </w:numPr>
        <w:suppressAutoHyphens/>
        <w:spacing w:after="0" w:line="240" w:lineRule="auto"/>
        <w:ind w:left="284" w:firstLine="0"/>
        <w:jc w:val="both"/>
        <w:rPr>
          <w:rFonts w:ascii="Times New Roman" w:eastAsia="Calibri" w:hAnsi="Times New Roman" w:cs="Calibri"/>
          <w:sz w:val="24"/>
          <w:szCs w:val="24"/>
          <w:shd w:val="clear" w:color="auto" w:fill="FFFFFF"/>
          <w:lang w:eastAsia="ar-SA"/>
        </w:rPr>
      </w:pPr>
      <w:hyperlink r:id="rId22" w:history="1">
        <w:r w:rsidR="00245C9A" w:rsidRPr="00582EB3">
          <w:rPr>
            <w:rFonts w:ascii="Times New Roman" w:eastAsia="Calibri" w:hAnsi="Times New Roman" w:cs="Times New Roman"/>
            <w:color w:val="0066CC"/>
            <w:u w:val="single"/>
            <w:lang w:eastAsia="ar-SA"/>
          </w:rPr>
          <w:t>http://rmo.zajkovo2.edusite.ru/DswMedia/kontrvoprosyi_kulinariya5-8kl.doc</w:t>
        </w:r>
      </w:hyperlink>
      <w:r w:rsidR="00245C9A" w:rsidRPr="00582EB3">
        <w:rPr>
          <w:rFonts w:ascii="Times New Roman" w:eastAsia="Calibri" w:hAnsi="Times New Roman" w:cs="Calibri"/>
          <w:sz w:val="24"/>
          <w:szCs w:val="24"/>
          <w:shd w:val="clear" w:color="auto" w:fill="FFFFFF"/>
          <w:lang w:eastAsia="ar-SA"/>
        </w:rPr>
        <w:t xml:space="preserve"> Контрольная работа по теме «Кулинария»</w:t>
      </w:r>
    </w:p>
    <w:p w:rsidR="00245C9A" w:rsidRPr="00582EB3" w:rsidRDefault="006F6315" w:rsidP="004B7868">
      <w:pPr>
        <w:numPr>
          <w:ilvl w:val="0"/>
          <w:numId w:val="36"/>
        </w:numPr>
        <w:suppressAutoHyphens/>
        <w:spacing w:after="0" w:line="240" w:lineRule="auto"/>
        <w:ind w:left="284" w:firstLine="0"/>
        <w:rPr>
          <w:rFonts w:ascii="Times New Roman" w:eastAsia="Calibri" w:hAnsi="Times New Roman" w:cs="Calibri"/>
          <w:sz w:val="24"/>
          <w:szCs w:val="24"/>
          <w:shd w:val="clear" w:color="auto" w:fill="FFFFFF"/>
          <w:lang w:eastAsia="ar-SA"/>
        </w:rPr>
      </w:pPr>
      <w:hyperlink r:id="rId23" w:history="1">
        <w:r w:rsidR="00245C9A" w:rsidRPr="00582EB3">
          <w:rPr>
            <w:rFonts w:ascii="Times New Roman" w:eastAsia="Calibri" w:hAnsi="Times New Roman" w:cs="Times New Roman"/>
            <w:color w:val="0066CC"/>
            <w:u w:val="single"/>
            <w:lang w:eastAsia="ar-SA"/>
          </w:rPr>
          <w:t>http://www.uchportal.ru/load/112-1-0-25209</w:t>
        </w:r>
      </w:hyperlink>
      <w:r w:rsidR="00245C9A" w:rsidRPr="00582EB3">
        <w:rPr>
          <w:rFonts w:ascii="Times New Roman" w:eastAsia="Calibri" w:hAnsi="Times New Roman" w:cs="Calibri"/>
          <w:sz w:val="24"/>
          <w:szCs w:val="24"/>
          <w:shd w:val="clear" w:color="auto" w:fill="FFFFFF"/>
          <w:lang w:eastAsia="ar-SA"/>
        </w:rPr>
        <w:t xml:space="preserve"> Тест по теме «Технология обработки тканей, материаловедение»</w:t>
      </w:r>
    </w:p>
    <w:p w:rsidR="00245C9A" w:rsidRPr="0055559E" w:rsidRDefault="00245C9A" w:rsidP="00CF6078">
      <w:pPr>
        <w:spacing w:after="200" w:line="276" w:lineRule="auto"/>
        <w:jc w:val="center"/>
        <w:rPr>
          <w:rFonts w:ascii="Times New Roman" w:hAnsi="Times New Roman" w:cs="Times New Roman"/>
        </w:rPr>
      </w:pPr>
    </w:p>
    <w:sectPr w:rsidR="00245C9A" w:rsidRPr="0055559E" w:rsidSect="00B43FA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F6315">
      <w:pPr>
        <w:spacing w:after="0" w:line="240" w:lineRule="auto"/>
      </w:pPr>
      <w:r>
        <w:separator/>
      </w:r>
    </w:p>
  </w:endnote>
  <w:endnote w:type="continuationSeparator" w:id="0">
    <w:p w:rsidR="00000000" w:rsidRDefault="006F6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868012"/>
      <w:docPartObj>
        <w:docPartGallery w:val="Page Numbers (Bottom of Page)"/>
        <w:docPartUnique/>
      </w:docPartObj>
    </w:sdtPr>
    <w:sdtEndPr/>
    <w:sdtContent>
      <w:p w:rsidR="00245C9A" w:rsidRDefault="00245C9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6315">
          <w:rPr>
            <w:noProof/>
          </w:rPr>
          <w:t>45</w:t>
        </w:r>
        <w:r>
          <w:fldChar w:fldCharType="end"/>
        </w:r>
      </w:p>
    </w:sdtContent>
  </w:sdt>
  <w:p w:rsidR="00245C9A" w:rsidRDefault="00245C9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F6315">
      <w:pPr>
        <w:spacing w:after="0" w:line="240" w:lineRule="auto"/>
      </w:pPr>
      <w:r>
        <w:separator/>
      </w:r>
    </w:p>
  </w:footnote>
  <w:footnote w:type="continuationSeparator" w:id="0">
    <w:p w:rsidR="00000000" w:rsidRDefault="006F63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10"/>
    <w:multiLevelType w:val="singleLevel"/>
    <w:tmpl w:val="00000010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12"/>
    <w:multiLevelType w:val="singleLevel"/>
    <w:tmpl w:val="00000012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15"/>
    <w:multiLevelType w:val="singleLevel"/>
    <w:tmpl w:val="00000015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17"/>
    <w:multiLevelType w:val="singleLevel"/>
    <w:tmpl w:val="00000017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19"/>
    <w:multiLevelType w:val="singleLevel"/>
    <w:tmpl w:val="00000019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1C"/>
    <w:multiLevelType w:val="singleLevel"/>
    <w:tmpl w:val="0000001C"/>
    <w:name w:val="WW8Num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AAE59A0"/>
    <w:multiLevelType w:val="hybridMultilevel"/>
    <w:tmpl w:val="47E80110"/>
    <w:lvl w:ilvl="0" w:tplc="13FAC94A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380CA286">
      <w:start w:val="6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9">
    <w:nsid w:val="0CC64C3E"/>
    <w:multiLevelType w:val="multilevel"/>
    <w:tmpl w:val="6736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8C7A4C"/>
    <w:multiLevelType w:val="hybridMultilevel"/>
    <w:tmpl w:val="1B6C79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62E184F"/>
    <w:multiLevelType w:val="hybridMultilevel"/>
    <w:tmpl w:val="7FC635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C4E197B"/>
    <w:multiLevelType w:val="hybridMultilevel"/>
    <w:tmpl w:val="781C3C7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EB2AA1"/>
    <w:multiLevelType w:val="hybridMultilevel"/>
    <w:tmpl w:val="44C22468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E86982"/>
    <w:multiLevelType w:val="hybridMultilevel"/>
    <w:tmpl w:val="DEFE7004"/>
    <w:lvl w:ilvl="0" w:tplc="287A5A98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CE174C0"/>
    <w:multiLevelType w:val="multilevel"/>
    <w:tmpl w:val="5F743CDC"/>
    <w:lvl w:ilvl="0">
      <w:start w:val="2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815"/>
        </w:tabs>
        <w:ind w:left="2815" w:hanging="11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3355"/>
        </w:tabs>
        <w:ind w:left="3355" w:hanging="114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895"/>
        </w:tabs>
        <w:ind w:left="3895" w:hanging="114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435"/>
        </w:tabs>
        <w:ind w:left="4435" w:hanging="11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275"/>
        </w:tabs>
        <w:ind w:left="52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175"/>
        </w:tabs>
        <w:ind w:left="6175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715"/>
        </w:tabs>
        <w:ind w:left="6715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615"/>
        </w:tabs>
        <w:ind w:left="7615" w:hanging="2160"/>
      </w:pPr>
      <w:rPr>
        <w:rFonts w:cs="Times New Roman"/>
      </w:rPr>
    </w:lvl>
  </w:abstractNum>
  <w:abstractNum w:abstractNumId="16">
    <w:nsid w:val="2D862C6F"/>
    <w:multiLevelType w:val="hybridMultilevel"/>
    <w:tmpl w:val="488A5F2A"/>
    <w:lvl w:ilvl="0" w:tplc="45646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AADBEC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2735B4"/>
    <w:multiLevelType w:val="hybridMultilevel"/>
    <w:tmpl w:val="CB807E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FB03FA3"/>
    <w:multiLevelType w:val="multilevel"/>
    <w:tmpl w:val="379CE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0124F48"/>
    <w:multiLevelType w:val="hybridMultilevel"/>
    <w:tmpl w:val="A7AACFA6"/>
    <w:lvl w:ilvl="0" w:tplc="287A5A98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05A3090"/>
    <w:multiLevelType w:val="multilevel"/>
    <w:tmpl w:val="9F8C2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157239E"/>
    <w:multiLevelType w:val="hybridMultilevel"/>
    <w:tmpl w:val="327C0FCA"/>
    <w:lvl w:ilvl="0" w:tplc="287A5A98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9F931E8"/>
    <w:multiLevelType w:val="hybridMultilevel"/>
    <w:tmpl w:val="B3D23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C63394"/>
    <w:multiLevelType w:val="hybridMultilevel"/>
    <w:tmpl w:val="DFB6D4C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3DDD761C"/>
    <w:multiLevelType w:val="hybridMultilevel"/>
    <w:tmpl w:val="CE9E26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7A13C8"/>
    <w:multiLevelType w:val="multilevel"/>
    <w:tmpl w:val="3BFC9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2C133C4"/>
    <w:multiLevelType w:val="hybridMultilevel"/>
    <w:tmpl w:val="A232C96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A765FD"/>
    <w:multiLevelType w:val="hybridMultilevel"/>
    <w:tmpl w:val="4AAE5A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1283421"/>
    <w:multiLevelType w:val="hybridMultilevel"/>
    <w:tmpl w:val="1EE6D7DE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9">
    <w:nsid w:val="51C53992"/>
    <w:multiLevelType w:val="hybridMultilevel"/>
    <w:tmpl w:val="0A664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9C2875"/>
    <w:multiLevelType w:val="hybridMultilevel"/>
    <w:tmpl w:val="39C6D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F17AA5"/>
    <w:multiLevelType w:val="hybridMultilevel"/>
    <w:tmpl w:val="C34CD9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5573731"/>
    <w:multiLevelType w:val="hybridMultilevel"/>
    <w:tmpl w:val="0D804F28"/>
    <w:lvl w:ilvl="0" w:tplc="287A5A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916A73"/>
    <w:multiLevelType w:val="hybridMultilevel"/>
    <w:tmpl w:val="0D6669A4"/>
    <w:lvl w:ilvl="0" w:tplc="287A5A98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1DB4ED6"/>
    <w:multiLevelType w:val="hybridMultilevel"/>
    <w:tmpl w:val="4E14CE3C"/>
    <w:lvl w:ilvl="0" w:tplc="287A5A98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22E4B77"/>
    <w:multiLevelType w:val="hybridMultilevel"/>
    <w:tmpl w:val="D58C04CA"/>
    <w:lvl w:ilvl="0" w:tplc="3AE6D1C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101AD3"/>
    <w:multiLevelType w:val="singleLevel"/>
    <w:tmpl w:val="287A5A98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</w:abstractNum>
  <w:abstractNum w:abstractNumId="37">
    <w:nsid w:val="69106732"/>
    <w:multiLevelType w:val="hybridMultilevel"/>
    <w:tmpl w:val="BCE2C19A"/>
    <w:lvl w:ilvl="0" w:tplc="0419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377A3C"/>
    <w:multiLevelType w:val="hybridMultilevel"/>
    <w:tmpl w:val="1228D650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7C0CBA"/>
    <w:multiLevelType w:val="hybridMultilevel"/>
    <w:tmpl w:val="D34CC6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881432B"/>
    <w:multiLevelType w:val="hybridMultilevel"/>
    <w:tmpl w:val="0B5C3E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AF858ED"/>
    <w:multiLevelType w:val="hybridMultilevel"/>
    <w:tmpl w:val="76CC03E2"/>
    <w:lvl w:ilvl="0" w:tplc="287A5A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181EE7"/>
    <w:multiLevelType w:val="hybridMultilevel"/>
    <w:tmpl w:val="91E48134"/>
    <w:lvl w:ilvl="0" w:tplc="287A5A98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3"/>
  </w:num>
  <w:num w:numId="4">
    <w:abstractNumId w:val="26"/>
  </w:num>
  <w:num w:numId="5">
    <w:abstractNumId w:val="38"/>
  </w:num>
  <w:num w:numId="6">
    <w:abstractNumId w:val="22"/>
  </w:num>
  <w:num w:numId="7">
    <w:abstractNumId w:val="20"/>
  </w:num>
  <w:num w:numId="8">
    <w:abstractNumId w:val="25"/>
  </w:num>
  <w:num w:numId="9">
    <w:abstractNumId w:val="36"/>
  </w:num>
  <w:num w:numId="10">
    <w:abstractNumId w:val="32"/>
  </w:num>
  <w:num w:numId="11">
    <w:abstractNumId w:val="41"/>
  </w:num>
  <w:num w:numId="12">
    <w:abstractNumId w:val="18"/>
  </w:num>
  <w:num w:numId="13">
    <w:abstractNumId w:val="21"/>
  </w:num>
  <w:num w:numId="14">
    <w:abstractNumId w:val="14"/>
  </w:num>
  <w:num w:numId="15">
    <w:abstractNumId w:val="42"/>
  </w:num>
  <w:num w:numId="16">
    <w:abstractNumId w:val="19"/>
  </w:num>
  <w:num w:numId="17">
    <w:abstractNumId w:val="34"/>
  </w:num>
  <w:num w:numId="18">
    <w:abstractNumId w:val="33"/>
  </w:num>
  <w:num w:numId="19">
    <w:abstractNumId w:val="9"/>
  </w:num>
  <w:num w:numId="20">
    <w:abstractNumId w:val="29"/>
  </w:num>
  <w:num w:numId="21">
    <w:abstractNumId w:val="35"/>
  </w:num>
  <w:num w:numId="22">
    <w:abstractNumId w:val="37"/>
  </w:num>
  <w:num w:numId="23">
    <w:abstractNumId w:val="8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40"/>
  </w:num>
  <w:num w:numId="27">
    <w:abstractNumId w:val="31"/>
  </w:num>
  <w:num w:numId="28">
    <w:abstractNumId w:val="10"/>
  </w:num>
  <w:num w:numId="29">
    <w:abstractNumId w:val="11"/>
  </w:num>
  <w:num w:numId="30">
    <w:abstractNumId w:val="39"/>
  </w:num>
  <w:num w:numId="31">
    <w:abstractNumId w:val="17"/>
  </w:num>
  <w:num w:numId="32">
    <w:abstractNumId w:val="23"/>
  </w:num>
  <w:num w:numId="33">
    <w:abstractNumId w:val="28"/>
  </w:num>
  <w:num w:numId="34">
    <w:abstractNumId w:val="24"/>
  </w:num>
  <w:num w:numId="35">
    <w:abstractNumId w:val="30"/>
  </w:num>
  <w:num w:numId="36">
    <w:abstractNumId w:val="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301"/>
    <w:rsid w:val="000C3301"/>
    <w:rsid w:val="000D6632"/>
    <w:rsid w:val="00106381"/>
    <w:rsid w:val="00133BB6"/>
    <w:rsid w:val="00205439"/>
    <w:rsid w:val="00245C9A"/>
    <w:rsid w:val="00262312"/>
    <w:rsid w:val="003003BB"/>
    <w:rsid w:val="003077E5"/>
    <w:rsid w:val="004B7868"/>
    <w:rsid w:val="004D008C"/>
    <w:rsid w:val="004E52BB"/>
    <w:rsid w:val="0055559E"/>
    <w:rsid w:val="00560507"/>
    <w:rsid w:val="005D1CC0"/>
    <w:rsid w:val="005F721F"/>
    <w:rsid w:val="0063174F"/>
    <w:rsid w:val="00634D58"/>
    <w:rsid w:val="006B77B4"/>
    <w:rsid w:val="006F6315"/>
    <w:rsid w:val="00757550"/>
    <w:rsid w:val="007760A2"/>
    <w:rsid w:val="00791743"/>
    <w:rsid w:val="007D7815"/>
    <w:rsid w:val="00864E90"/>
    <w:rsid w:val="008B4815"/>
    <w:rsid w:val="00A63BF7"/>
    <w:rsid w:val="00AD0A43"/>
    <w:rsid w:val="00AD251E"/>
    <w:rsid w:val="00AD3344"/>
    <w:rsid w:val="00B43FA6"/>
    <w:rsid w:val="00B64028"/>
    <w:rsid w:val="00C16864"/>
    <w:rsid w:val="00C641B1"/>
    <w:rsid w:val="00CC4013"/>
    <w:rsid w:val="00CF5E49"/>
    <w:rsid w:val="00CF6078"/>
    <w:rsid w:val="00E00655"/>
    <w:rsid w:val="00F04091"/>
    <w:rsid w:val="00F32052"/>
    <w:rsid w:val="00F57D62"/>
    <w:rsid w:val="00FA0DA2"/>
    <w:rsid w:val="00FC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F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B48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560507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CF607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245C9A"/>
  </w:style>
  <w:style w:type="paragraph" w:customStyle="1" w:styleId="a5">
    <w:name w:val="Стиль"/>
    <w:rsid w:val="00245C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45C9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45C9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 Spacing"/>
    <w:link w:val="a7"/>
    <w:uiPriority w:val="1"/>
    <w:qFormat/>
    <w:rsid w:val="00245C9A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45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5C9A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basedOn w:val="a0"/>
    <w:link w:val="a6"/>
    <w:uiPriority w:val="1"/>
    <w:rsid w:val="00245C9A"/>
    <w:rPr>
      <w:rFonts w:eastAsiaTheme="minorEastAsia"/>
      <w:lang w:eastAsia="ru-RU"/>
    </w:rPr>
  </w:style>
  <w:style w:type="character" w:customStyle="1" w:styleId="21">
    <w:name w:val="Основной текст (2)_"/>
    <w:rsid w:val="00245C9A"/>
    <w:rPr>
      <w:rFonts w:ascii="Times New Roman" w:hAnsi="Times New Roman"/>
      <w:shd w:val="clear" w:color="auto" w:fill="FFFFFF"/>
    </w:rPr>
  </w:style>
  <w:style w:type="character" w:customStyle="1" w:styleId="5">
    <w:name w:val="Основной текст (5)_"/>
    <w:rsid w:val="00245C9A"/>
    <w:rPr>
      <w:rFonts w:ascii="Consolas" w:hAnsi="Consolas" w:cs="Consolas"/>
      <w:i/>
      <w:iCs/>
      <w:sz w:val="19"/>
      <w:szCs w:val="19"/>
      <w:shd w:val="clear" w:color="auto" w:fill="FFFFFF"/>
    </w:rPr>
  </w:style>
  <w:style w:type="character" w:customStyle="1" w:styleId="2Consolas">
    <w:name w:val="Основной текст (2) + Consolas"/>
    <w:rsid w:val="00245C9A"/>
    <w:rPr>
      <w:rFonts w:ascii="Consolas" w:hAnsi="Consolas" w:cs="Consolas"/>
      <w:i/>
      <w:iCs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rsid w:val="00245C9A"/>
    <w:pPr>
      <w:widowControl w:val="0"/>
      <w:shd w:val="clear" w:color="auto" w:fill="FFFFFF"/>
      <w:suppressAutoHyphens/>
      <w:spacing w:before="240" w:after="0" w:line="240" w:lineRule="exact"/>
      <w:jc w:val="both"/>
    </w:pPr>
    <w:rPr>
      <w:rFonts w:ascii="Times New Roman" w:eastAsia="Calibri" w:hAnsi="Times New Roman" w:cs="Calibri"/>
      <w:sz w:val="20"/>
      <w:szCs w:val="20"/>
      <w:lang w:val="x-none" w:eastAsia="ar-SA"/>
    </w:rPr>
  </w:style>
  <w:style w:type="paragraph" w:customStyle="1" w:styleId="50">
    <w:name w:val="Основной текст (5)"/>
    <w:basedOn w:val="a"/>
    <w:rsid w:val="00245C9A"/>
    <w:pPr>
      <w:widowControl w:val="0"/>
      <w:shd w:val="clear" w:color="auto" w:fill="FFFFFF"/>
      <w:suppressAutoHyphens/>
      <w:spacing w:after="0" w:line="240" w:lineRule="exact"/>
      <w:ind w:firstLine="460"/>
    </w:pPr>
    <w:rPr>
      <w:rFonts w:ascii="Consolas" w:eastAsia="Calibri" w:hAnsi="Consolas" w:cs="Calibri"/>
      <w:i/>
      <w:iCs/>
      <w:sz w:val="19"/>
      <w:szCs w:val="19"/>
      <w:lang w:val="x-none" w:eastAsia="ar-SA"/>
    </w:rPr>
  </w:style>
  <w:style w:type="character" w:customStyle="1" w:styleId="FontStyle40">
    <w:name w:val="Font Style40"/>
    <w:basedOn w:val="a0"/>
    <w:uiPriority w:val="99"/>
    <w:rsid w:val="00245C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245C9A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paragraph" w:styleId="aa">
    <w:name w:val="Normal (Web)"/>
    <w:basedOn w:val="a"/>
    <w:uiPriority w:val="99"/>
    <w:unhideWhenUsed/>
    <w:rsid w:val="00245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45C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45C9A"/>
  </w:style>
  <w:style w:type="paragraph" w:styleId="ad">
    <w:name w:val="header"/>
    <w:basedOn w:val="a"/>
    <w:link w:val="ae"/>
    <w:uiPriority w:val="99"/>
    <w:unhideWhenUsed/>
    <w:rsid w:val="00245C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45C9A"/>
  </w:style>
  <w:style w:type="character" w:styleId="af">
    <w:name w:val="Hyperlink"/>
    <w:basedOn w:val="a0"/>
    <w:uiPriority w:val="99"/>
    <w:unhideWhenUsed/>
    <w:rsid w:val="00245C9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F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B48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560507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CF607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245C9A"/>
  </w:style>
  <w:style w:type="paragraph" w:customStyle="1" w:styleId="a5">
    <w:name w:val="Стиль"/>
    <w:rsid w:val="00245C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45C9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45C9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 Spacing"/>
    <w:link w:val="a7"/>
    <w:uiPriority w:val="1"/>
    <w:qFormat/>
    <w:rsid w:val="00245C9A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45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5C9A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basedOn w:val="a0"/>
    <w:link w:val="a6"/>
    <w:uiPriority w:val="1"/>
    <w:rsid w:val="00245C9A"/>
    <w:rPr>
      <w:rFonts w:eastAsiaTheme="minorEastAsia"/>
      <w:lang w:eastAsia="ru-RU"/>
    </w:rPr>
  </w:style>
  <w:style w:type="character" w:customStyle="1" w:styleId="21">
    <w:name w:val="Основной текст (2)_"/>
    <w:rsid w:val="00245C9A"/>
    <w:rPr>
      <w:rFonts w:ascii="Times New Roman" w:hAnsi="Times New Roman"/>
      <w:shd w:val="clear" w:color="auto" w:fill="FFFFFF"/>
    </w:rPr>
  </w:style>
  <w:style w:type="character" w:customStyle="1" w:styleId="5">
    <w:name w:val="Основной текст (5)_"/>
    <w:rsid w:val="00245C9A"/>
    <w:rPr>
      <w:rFonts w:ascii="Consolas" w:hAnsi="Consolas" w:cs="Consolas"/>
      <w:i/>
      <w:iCs/>
      <w:sz w:val="19"/>
      <w:szCs w:val="19"/>
      <w:shd w:val="clear" w:color="auto" w:fill="FFFFFF"/>
    </w:rPr>
  </w:style>
  <w:style w:type="character" w:customStyle="1" w:styleId="2Consolas">
    <w:name w:val="Основной текст (2) + Consolas"/>
    <w:rsid w:val="00245C9A"/>
    <w:rPr>
      <w:rFonts w:ascii="Consolas" w:hAnsi="Consolas" w:cs="Consolas"/>
      <w:i/>
      <w:iCs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rsid w:val="00245C9A"/>
    <w:pPr>
      <w:widowControl w:val="0"/>
      <w:shd w:val="clear" w:color="auto" w:fill="FFFFFF"/>
      <w:suppressAutoHyphens/>
      <w:spacing w:before="240" w:after="0" w:line="240" w:lineRule="exact"/>
      <w:jc w:val="both"/>
    </w:pPr>
    <w:rPr>
      <w:rFonts w:ascii="Times New Roman" w:eastAsia="Calibri" w:hAnsi="Times New Roman" w:cs="Calibri"/>
      <w:sz w:val="20"/>
      <w:szCs w:val="20"/>
      <w:lang w:val="x-none" w:eastAsia="ar-SA"/>
    </w:rPr>
  </w:style>
  <w:style w:type="paragraph" w:customStyle="1" w:styleId="50">
    <w:name w:val="Основной текст (5)"/>
    <w:basedOn w:val="a"/>
    <w:rsid w:val="00245C9A"/>
    <w:pPr>
      <w:widowControl w:val="0"/>
      <w:shd w:val="clear" w:color="auto" w:fill="FFFFFF"/>
      <w:suppressAutoHyphens/>
      <w:spacing w:after="0" w:line="240" w:lineRule="exact"/>
      <w:ind w:firstLine="460"/>
    </w:pPr>
    <w:rPr>
      <w:rFonts w:ascii="Consolas" w:eastAsia="Calibri" w:hAnsi="Consolas" w:cs="Calibri"/>
      <w:i/>
      <w:iCs/>
      <w:sz w:val="19"/>
      <w:szCs w:val="19"/>
      <w:lang w:val="x-none" w:eastAsia="ar-SA"/>
    </w:rPr>
  </w:style>
  <w:style w:type="character" w:customStyle="1" w:styleId="FontStyle40">
    <w:name w:val="Font Style40"/>
    <w:basedOn w:val="a0"/>
    <w:uiPriority w:val="99"/>
    <w:rsid w:val="00245C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245C9A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paragraph" w:styleId="aa">
    <w:name w:val="Normal (Web)"/>
    <w:basedOn w:val="a"/>
    <w:uiPriority w:val="99"/>
    <w:unhideWhenUsed/>
    <w:rsid w:val="00245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45C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45C9A"/>
  </w:style>
  <w:style w:type="paragraph" w:styleId="ad">
    <w:name w:val="header"/>
    <w:basedOn w:val="a"/>
    <w:link w:val="ae"/>
    <w:uiPriority w:val="99"/>
    <w:unhideWhenUsed/>
    <w:rsid w:val="00245C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45C9A"/>
  </w:style>
  <w:style w:type="character" w:styleId="af">
    <w:name w:val="Hyperlink"/>
    <w:basedOn w:val="a0"/>
    <w:uiPriority w:val="99"/>
    <w:unhideWhenUsed/>
    <w:rsid w:val="00245C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y.1september.ru/magazine/delivery/teh/2013" TargetMode="External"/><Relationship Id="rId18" Type="http://schemas.openxmlformats.org/officeDocument/2006/relationships/hyperlink" Target="http://www.liveinternet.ru/users/4905782/post232935806/" TargetMode="External"/><Relationship Id="rId3" Type="http://schemas.openxmlformats.org/officeDocument/2006/relationships/styles" Target="styles.xml"/><Relationship Id="rId21" Type="http://schemas.openxmlformats.org/officeDocument/2006/relationships/hyperlink" Target="http://kirovold.ru/content.php?page=adrursij_rus&amp;id=32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fcior.edu.ru/catalog/meta/3/mc/discipline%20OO/mi/4.22/p/page.html" TargetMode="External"/><Relationship Id="rId17" Type="http://schemas.openxmlformats.org/officeDocument/2006/relationships/hyperlink" Target="http://www.liveinternet.ru/users/hedgehog_wife/post234674706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liveinternet.ru/users/4746406/post245547892/" TargetMode="External"/><Relationship Id="rId20" Type="http://schemas.openxmlformats.org/officeDocument/2006/relationships/hyperlink" Target="http://rodonews.ru/news_1282664628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cross-kpk.ru/ims/02908/" TargetMode="External"/><Relationship Id="rId23" Type="http://schemas.openxmlformats.org/officeDocument/2006/relationships/hyperlink" Target="http://www.uchportal.ru/load/112-1-0-25209" TargetMode="External"/><Relationship Id="rId10" Type="http://schemas.openxmlformats.org/officeDocument/2006/relationships/hyperlink" Target="http://www.google.com/url?q=http%3A%2F%2Ftechnologys.info&amp;sa=D&amp;sntz=1&amp;usg=AFQjCNHXFwNUUzgGhIqJdWfFpT94mnWTLA" TargetMode="External"/><Relationship Id="rId19" Type="http://schemas.openxmlformats.org/officeDocument/2006/relationships/hyperlink" Target="http://festival.1september.ru/articles/531129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oogle.com/url?q=http%3A%2F%2Ftechnologys.info&amp;sa=D&amp;sntz=1&amp;usg=AFQjCNHXFwNUUzgGhIqJdWfFpT94mnWTLA" TargetMode="External"/><Relationship Id="rId14" Type="http://schemas.openxmlformats.org/officeDocument/2006/relationships/hyperlink" Target="http://www.live174.ru/catalog/?categoryid=70&amp;id=1649" TargetMode="External"/><Relationship Id="rId22" Type="http://schemas.openxmlformats.org/officeDocument/2006/relationships/hyperlink" Target="http://rmo.zajkovo2.edusite.ru/DswMedia/kontrvoprosyi_kulinariya5-8kl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D1448-27DF-4B9C-81A1-1CF3D91A6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2816</TotalTime>
  <Pages>102</Pages>
  <Words>28930</Words>
  <Characters>164902</Characters>
  <Application>Microsoft Office Word</Application>
  <DocSecurity>0</DocSecurity>
  <Lines>1374</Lines>
  <Paragraphs>386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harm</dc:creator>
  <cp:keywords/>
  <dc:description/>
  <cp:lastModifiedBy>user</cp:lastModifiedBy>
  <cp:revision>26</cp:revision>
  <dcterms:created xsi:type="dcterms:W3CDTF">2016-09-15T06:10:00Z</dcterms:created>
  <dcterms:modified xsi:type="dcterms:W3CDTF">2019-09-06T20:38:00Z</dcterms:modified>
</cp:coreProperties>
</file>